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8FA86">
      <w:pPr>
        <w:widowControl/>
        <w:autoSpaceDE w:val="0"/>
        <w:autoSpaceDN w:val="0"/>
        <w:spacing w:before="0" w:after="5006" w:line="220" w:lineRule="exact"/>
        <w:ind w:left="0" w:right="0"/>
      </w:pP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757174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75717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6" o:spt="202" type="#_x0000_t202" style="position:absolute;left:0pt;margin-left:66pt;margin-top:60.1pt;height:596.2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ovjVfYAAAADQEAAA8AAAAAAAAAAQAgAAAAIgAAAGRycy9kb3ducmV2LnhtbFBLAQIU&#10;ABQAAAAIAIdO4kCuQV7h8wEAAPYDAAAOAAAAAAAAAAEAIAAAACcBAABkcnMvZTJvRG9jLnhtbFBL&#10;BQYAAAAABgAGAFkBAACMBQAAAAA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34471F42">
      <w:pPr>
        <w:widowControl/>
        <w:autoSpaceDE w:val="0"/>
        <w:autoSpaceDN w:val="0"/>
        <w:spacing w:before="0" w:after="0" w:line="430" w:lineRule="exact"/>
        <w:ind w:left="1282" w:right="0" w:firstLine="0"/>
        <w:jc w:val="left"/>
      </w:pPr>
      <w:r>
        <w:rPr>
          <w:rFonts w:ascii="Droid Sans Fallback" w:hAnsi="Droid Sans Fallback" w:eastAsia="Droid Sans Fallback"/>
          <w:b w:val="0"/>
          <w:i w:val="0"/>
          <w:color w:val="000000"/>
          <w:spacing w:val="-4"/>
          <w:sz w:val="36"/>
        </w:rPr>
        <w:t>永宁县胜利小学2026年单位预算公开</w:t>
      </w:r>
    </w:p>
    <w:p w14:paraId="3FF8563A">
      <w:pPr>
        <w:widowControl/>
        <w:autoSpaceDE w:val="0"/>
        <w:autoSpaceDN w:val="0"/>
        <w:spacing w:before="5506" w:after="0" w:line="428" w:lineRule="exact"/>
        <w:ind w:left="2902" w:right="0" w:firstLine="0"/>
        <w:jc w:val="left"/>
      </w:pPr>
      <w:r>
        <w:rPr>
          <w:rFonts w:ascii="Droid Sans Fallback" w:hAnsi="Droid Sans Fallback" w:eastAsia="Droid Sans Fallback"/>
          <w:b w:val="0"/>
          <w:i w:val="0"/>
          <w:color w:val="000000"/>
          <w:sz w:val="36"/>
        </w:rPr>
        <w:t>二</w:t>
      </w:r>
      <w:r>
        <w:rPr>
          <w:rFonts w:ascii="fangsong" w:hAnsi="fangsong" w:eastAsia="fangsong"/>
          <w:b w:val="0"/>
          <w:i w:val="0"/>
          <w:color w:val="000000"/>
          <w:spacing w:val="0"/>
          <w:sz w:val="36"/>
        </w:rPr>
        <w:t>〇</w:t>
      </w:r>
      <w:r>
        <w:rPr>
          <w:rFonts w:ascii="Droid Sans Fallback" w:hAnsi="Droid Sans Fallback" w:eastAsia="Droid Sans Fallback"/>
          <w:b w:val="0"/>
          <w:i w:val="0"/>
          <w:color w:val="000000"/>
          <w:sz w:val="36"/>
        </w:rPr>
        <w:t>二六年一月</w:t>
      </w:r>
    </w:p>
    <w:p w14:paraId="5E2DF05E">
      <w:pPr>
        <w:sectPr>
          <w:pgSz w:w="11900" w:h="16840"/>
          <w:pgMar w:top="1440" w:right="1800" w:bottom="1440" w:left="1800" w:header="720" w:footer="720" w:gutter="0"/>
          <w:cols w:equalWidth="0" w:num="1">
            <w:col w:w="8300"/>
          </w:cols>
          <w:docGrid w:linePitch="360" w:charSpace="0"/>
        </w:sectPr>
      </w:pPr>
    </w:p>
    <w:p w14:paraId="0E6E2382">
      <w:pPr>
        <w:widowControl/>
        <w:autoSpaceDE w:val="0"/>
        <w:autoSpaceDN w:val="0"/>
        <w:spacing w:before="0" w:after="0" w:line="440" w:lineRule="exact"/>
        <w:ind w:left="3982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10"/>
          <w:sz w:val="43"/>
        </w:rPr>
        <w:t>目  录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1115060</wp:posOffset>
            </wp:positionV>
            <wp:extent cx="5895340" cy="361950"/>
            <wp:effectExtent l="0" t="0" r="1016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2543810</wp:posOffset>
            </wp:positionV>
            <wp:extent cx="5895340" cy="353060"/>
            <wp:effectExtent l="0" t="0" r="1016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353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7515225</wp:posOffset>
            </wp:positionV>
            <wp:extent cx="5895340" cy="361950"/>
            <wp:effectExtent l="0" t="0" r="1016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7877175</wp:posOffset>
            </wp:positionV>
            <wp:extent cx="5895340" cy="353060"/>
            <wp:effectExtent l="0" t="0" r="1016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2896870</wp:posOffset>
                </wp:positionV>
                <wp:extent cx="5895340" cy="461899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4618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66pt;margin-top:228.1pt;height:363.7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JVJSTtoAAAANAQAADwAAAAAAAAABACAAAAAiAAAAZHJzL2Rvd25yZXYueG1s&#10;UEsBAhQAFAAAAAgAh07iQNyw3wD2AQAA9gMAAA4AAAAAAAAAAQAgAAAAKQEAAGRycy9lMm9Eb2Mu&#10;eG1sUEsFBgAAAAAGAAYAWQEAAJEFAAAAAA=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1477010</wp:posOffset>
                </wp:positionV>
                <wp:extent cx="5895340" cy="10668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1066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66pt;margin-top:116.3pt;height:84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3KZDXYAAAADAEAAA8AAAAAAAAAAQAgAAAAIgAAAGRycy9kb3ducmV2LnhtbFBL&#10;AQIUABQAAAAIAIdO4kAROlTP9gEAAPYDAAAOAAAAAAAAAAEAIAAAACcBAABkcnMvZTJvRG9jLnht&#10;bFBLBQYAAAAABgAGAFkBAACPBQAAAAA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35179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3517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6" o:spt="202" type="#_x0000_t202" style="position:absolute;left:0pt;margin-left:66pt;margin-top:60.1pt;height:27.7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mpC+22AAAAAwBAAAPAAAAAAAAAAEAIAAAACIAAABkcnMvZG93bnJldi54bWxQSwEC&#10;FAAUAAAACACHTuJAVUOdP/QBAAD1AwAADgAAAAAAAAABACAAAAAnAQAAZHJzL2Uyb0RvYy54bWxQ&#10;SwUGAAAAAAYABgBZAQAAjQUAAAAA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10B8D543">
      <w:pPr>
        <w:widowControl/>
        <w:tabs>
          <w:tab w:val="left" w:pos="640"/>
        </w:tabs>
        <w:autoSpaceDE w:val="0"/>
        <w:autoSpaceDN w:val="0"/>
        <w:spacing w:before="0" w:after="0" w:line="556" w:lineRule="exact"/>
        <w:ind w:left="0" w:right="0" w:firstLine="0"/>
        <w:jc w:val="left"/>
      </w:pPr>
      <w:r>
        <w:tab/>
      </w:r>
    </w:p>
    <w:p w14:paraId="1CB48488">
      <w:pPr>
        <w:widowControl/>
        <w:tabs>
          <w:tab w:val="left" w:pos="640"/>
        </w:tabs>
        <w:autoSpaceDE w:val="0"/>
        <w:autoSpaceDN w:val="0"/>
        <w:spacing w:before="0" w:after="0" w:line="556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一、主要职能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二、单位预算单位构成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三、2026年度单位主要工作任务及目标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 </w:t>
      </w:r>
      <w:r>
        <w:br w:type="textWrapping"/>
      </w:r>
      <w:r>
        <w:rPr>
          <w:rFonts w:hint="eastAsia"/>
          <w:lang w:val="en-US" w:eastAsia="zh-CN"/>
        </w:rPr>
        <w:t xml:space="preserve"> </w:t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一、收支总表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二、收入总表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三、支出总表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四、财政拨款收支总表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五、财政拨款支出表（功能科目）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六、财政拨款基本支出表（经济科目）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七、一般公共预算支出表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八、一般公共预算基本支出表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九、一般公共预算“三公”经费、会议费、培训费、差旅费等 支出表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十、政府性基金预算支出表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十一、一般公共预算机关运行经费支出预算表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十二、政府采购支出表 </w:t>
      </w:r>
      <w:r>
        <w:br w:type="textWrapping"/>
      </w:r>
      <w:r>
        <w:tab/>
      </w:r>
      <w:r>
        <w:br w:type="textWrapping"/>
      </w:r>
      <w:r>
        <w:tab/>
      </w:r>
    </w:p>
    <w:p w14:paraId="5CABC3D8">
      <w:pPr>
        <w:widowControl/>
        <w:autoSpaceDE w:val="0"/>
        <w:autoSpaceDN w:val="0"/>
        <w:spacing w:before="3638" w:after="0" w:line="160" w:lineRule="exact"/>
        <w:ind w:left="4562" w:right="0" w:firstLine="0"/>
        <w:jc w:val="left"/>
      </w:pPr>
      <w:r>
        <w:rPr>
          <w:rFonts w:ascii="fangsong" w:hAnsi="fangsong" w:eastAsia="fangsong" w:cs="fangsong"/>
          <w:b w:val="0"/>
          <w:i w:val="0"/>
          <w:color w:val="000000"/>
          <w:w w:val="68"/>
          <w:sz w:val="16"/>
          <w:szCs w:val="16"/>
        </w:rPr>
        <w:t>-1-</w:t>
      </w:r>
    </w:p>
    <w:p w14:paraId="6A7C8250">
      <w:pPr>
        <w:sectPr>
          <w:pgSz w:w="11900" w:h="16840"/>
          <w:pgMar w:top="1258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00CE5685">
      <w:pPr>
        <w:widowControl/>
        <w:autoSpaceDE w:val="0"/>
        <w:autoSpaceDN w:val="0"/>
        <w:spacing w:before="0" w:after="0" w:line="492" w:lineRule="exact"/>
        <w:ind w:left="720" w:right="864" w:firstLine="0"/>
        <w:jc w:val="center"/>
      </w:pPr>
      <w:r>
        <w:rPr>
          <w:rFonts w:ascii="Droid Sans Fallback" w:hAnsi="Droid Sans Fallback" w:eastAsia="Droid Sans Fallback"/>
          <w:b w:val="0"/>
          <w:i w:val="0"/>
          <w:color w:val="000000"/>
          <w:spacing w:val="0"/>
          <w:sz w:val="36"/>
        </w:rPr>
        <w:t xml:space="preserve">第一部分 单位概况 </w:t>
      </w:r>
      <w:r>
        <w:br w:type="textWrapping"/>
      </w:r>
      <w:r>
        <w:rPr>
          <w:rFonts w:ascii="Droid Sans Fallback" w:hAnsi="Droid Sans Fallback" w:eastAsia="Droid Sans Fallback"/>
          <w:b w:val="0"/>
          <w:i w:val="0"/>
          <w:color w:val="000000"/>
          <w:spacing w:val="-3"/>
          <w:sz w:val="36"/>
        </w:rPr>
        <w:t>永宁县胜利小学2026年度单位预算——单位概况</w: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955294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9552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6" o:spt="202" type="#_x0000_t202" style="position:absolute;left:0pt;margin-left:66pt;margin-top:60.1pt;height:752.2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cxznj2QAAAA0BAAAPAAAAAAAAAAEAIAAAACIAAABkcnMvZG93bnJldi54bWxQSwEC&#10;FAAUAAAACACHTuJAG5pM7fMBAAD2AwAADgAAAAAAAAABACAAAAAoAQAAZHJzL2Uyb0RvYy54bWxQ&#10;SwUGAAAAAAYABgBZAQAAjQUAAAAA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20C19581">
      <w:pPr>
        <w:widowControl/>
        <w:autoSpaceDE w:val="0"/>
        <w:autoSpaceDN w:val="0"/>
        <w:spacing w:before="0" w:after="0" w:line="550" w:lineRule="exact"/>
        <w:ind w:left="0" w:right="0" w:firstLine="640"/>
        <w:jc w:val="left"/>
      </w:pP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 xml:space="preserve">一、主要职能 </w:t>
      </w:r>
      <w:r>
        <w:br w:type="textWrapping"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单位工作职能是：贯彻国家教育方针,实施小学义务教育，促进基础教育发展,小学学历教育（相关社会服务）；负责学校的教育教学和日常管理工作。学校实行校长负责制，校长是学校的法人代表。校长在教育局领导下，主持学校工作，对学校的教育教学实行全面领导和管理，对学生德、智、体、美、劳诸方面的发展全面负责。单位</w:t>
      </w:r>
      <w:r>
        <w:rPr>
          <w:rFonts w:hint="eastAsia" w:ascii="fangsong" w:hAnsi="fangsong" w:eastAsia="fangsong"/>
          <w:b w:val="0"/>
          <w:i w:val="0"/>
          <w:color w:val="000000"/>
          <w:spacing w:val="7"/>
          <w:sz w:val="31"/>
        </w:rPr>
        <w:t>统一社会信用代码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：12640121454300219L。</w:t>
      </w:r>
    </w:p>
    <w:p w14:paraId="012B5A79">
      <w:pPr>
        <w:widowControl/>
        <w:tabs>
          <w:tab w:val="left" w:pos="640"/>
        </w:tabs>
        <w:autoSpaceDE w:val="0"/>
        <w:autoSpaceDN w:val="0"/>
        <w:spacing w:before="0" w:after="0" w:line="556" w:lineRule="exact"/>
        <w:ind w:left="0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 xml:space="preserve">二、单位构成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1.根据单位职责分工，本单位内设机构包括：永宁县胜利小学 是财政补助事业单位，本单位属二级预算单位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2.从预算单位构成看，永宁县胜利小学单位预算包括：永宁县 胜利小学本级预算、所属事业单位预算。纳入永宁县胜利小学2026 年单位预算编制的二级预算单位共计1个，具体包括：</w:t>
      </w:r>
      <w:r>
        <w:br w:type="textWrapping"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永宁县胜利小学是财政补助事业单位，本单位属二级预算单位，执行事业单位会计制度，隶属于永宁县教育体育局。</w:t>
      </w:r>
    </w:p>
    <w:p w14:paraId="63C37EA6">
      <w:pPr>
        <w:widowControl/>
        <w:autoSpaceDE w:val="0"/>
        <w:autoSpaceDN w:val="0"/>
        <w:spacing w:before="0" w:after="0" w:line="552" w:lineRule="exact"/>
        <w:ind w:left="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本单位2026年预算时核定事业编制数为15人，实有核编人员15人（其中女11人），退休人员87人，在校学生200名。</w:t>
      </w:r>
    </w:p>
    <w:p w14:paraId="492C0B69">
      <w:pPr>
        <w:widowControl/>
        <w:autoSpaceDE w:val="0"/>
        <w:autoSpaceDN w:val="0"/>
        <w:spacing w:before="0" w:after="0" w:line="556" w:lineRule="exact"/>
        <w:ind w:left="0" w:right="20" w:firstLine="0"/>
        <w:jc w:val="both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学校机构设置了：一、教导处是：在主抓教学副校长直接领导下，协助校长管理学校教育教学工作的指挥调控机构，负责全校教职工的考勤，每月公布出勤情况。二、政教处是：在校长的领导下，抓好学生的日常行为管理工作，班主任的考核及班主任费的发放工作，学校少先大队工作；三、总务处是：在校长领导下，为学校教育教学服务的后勤供应机构。四、工会：做好学校工会工作，贫困生的资助工作等。</w:t>
      </w:r>
    </w:p>
    <w:p w14:paraId="219DA53C">
      <w:pPr>
        <w:widowControl/>
        <w:autoSpaceDE w:val="0"/>
        <w:autoSpaceDN w:val="0"/>
        <w:spacing w:before="848" w:after="0" w:line="160" w:lineRule="exact"/>
        <w:ind w:left="4562" w:right="0" w:firstLine="0"/>
        <w:jc w:val="left"/>
      </w:pPr>
      <w:r>
        <w:rPr>
          <w:rFonts w:ascii="fangsong" w:hAnsi="fangsong" w:eastAsia="fangsong" w:cs="fangsong"/>
          <w:b w:val="0"/>
          <w:i w:val="0"/>
          <w:color w:val="000000"/>
          <w:w w:val="67"/>
          <w:sz w:val="16"/>
          <w:szCs w:val="16"/>
        </w:rPr>
        <w:t>-2-</w:t>
      </w:r>
    </w:p>
    <w:p w14:paraId="6C243A59">
      <w:pPr>
        <w:sectPr>
          <w:pgSz w:w="11900" w:h="16840"/>
          <w:pgMar w:top="1266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0A1F4701">
      <w:pPr>
        <w:widowControl/>
        <w:autoSpaceDE w:val="0"/>
        <w:autoSpaceDN w:val="0"/>
        <w:spacing w:before="0" w:after="0" w:line="482" w:lineRule="exact"/>
        <w:ind w:left="0" w:right="20" w:firstLine="0"/>
        <w:jc w:val="both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从预算单位构成看，永宁县胜利小学部门预算包括：永宁县胜利小学属本级预算、所属事业单位预算。纳入永宁县教育局2026年部门 预算编制的二级预算单位。</w: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74676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7467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6" o:spt="202" type="#_x0000_t202" style="position:absolute;left:0pt;margin-left:66pt;margin-top:60.1pt;height:588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npNLC2QAAAA0BAAAPAAAAAAAAAAEAIAAAACIAAABkcnMvZG93bnJldi54bWxQ&#10;SwECFAAUAAAACACHTuJAGNN/N/YBAAD4AwAADgAAAAAAAAABACAAAAAoAQAAZHJzL2Uyb0RvYy54&#10;bWxQSwUGAAAAAAYABgBZAQAAkAUAAAAA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6568F8FA">
      <w:pPr>
        <w:widowControl/>
        <w:autoSpaceDE w:val="0"/>
        <w:autoSpaceDN w:val="0"/>
        <w:spacing w:before="0" w:after="0" w:line="556" w:lineRule="exact"/>
        <w:ind w:left="0" w:right="0" w:firstLine="640"/>
        <w:jc w:val="left"/>
      </w:pPr>
      <w:r>
        <w:rPr>
          <w:rFonts w:ascii="黑体" w:hAnsi="黑体" w:eastAsia="黑体"/>
          <w:b w:val="0"/>
          <w:i w:val="0"/>
          <w:color w:val="000000"/>
          <w:spacing w:val="0"/>
          <w:sz w:val="31"/>
        </w:rPr>
        <w:t xml:space="preserve">三、2026年度单位主要工作任务及目标 </w:t>
      </w:r>
      <w:r>
        <w:br w:type="textWrapping"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主要工作任务及目标：</w:t>
      </w:r>
      <w:r>
        <w:br w:type="textWrapping"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1.抓质量，促进学生成长。我校要继续坚持开足开全课程，重视每 一门学科的教学，扎实有效地开展丰富多彩的大课间活动，丰富学 生的课余文化生活。积极开展师生谈心活动，关心每一位学生的发 展，关心学困生和留守生的成长。</w:t>
      </w:r>
    </w:p>
    <w:p w14:paraId="08B3C49F">
      <w:pPr>
        <w:widowControl/>
        <w:autoSpaceDE w:val="0"/>
        <w:autoSpaceDN w:val="0"/>
        <w:spacing w:before="0" w:after="0" w:line="554" w:lineRule="exact"/>
        <w:ind w:left="0" w:right="20" w:firstLine="0"/>
        <w:jc w:val="both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2.抓安全，确保师生平安。要强化师生安全责任重于泰山的意识，始终加强安全工作的领导与管理，确保学校财产安全和师生人身安全，确保学校正常的教育教学秩序。</w:t>
      </w:r>
    </w:p>
    <w:p w14:paraId="298F5673">
      <w:pPr>
        <w:widowControl/>
        <w:autoSpaceDE w:val="0"/>
        <w:autoSpaceDN w:val="0"/>
        <w:spacing w:before="0" w:after="0" w:line="554" w:lineRule="exact"/>
        <w:ind w:left="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3.抓师资队伍建设。学校较有名气的学科带头人还不够多,新进的年轻教师教学能力还有待提高；</w:t>
      </w:r>
      <w:r>
        <w:br w:type="textWrapping"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4.抓特色，培植学校品牌。着力加强校园文化建设，力争使永宁县胜利小学富有深厚的文化内涵和积淀，以此为着力点，努力提升学校办学品位，扩大学校知名度和影响力。</w:t>
      </w:r>
    </w:p>
    <w:p w14:paraId="088CB126">
      <w:pPr>
        <w:widowControl/>
        <w:autoSpaceDE w:val="0"/>
        <w:autoSpaceDN w:val="0"/>
        <w:spacing w:before="0" w:after="0" w:line="558" w:lineRule="exact"/>
        <w:ind w:left="0" w:right="20" w:firstLine="0"/>
        <w:jc w:val="both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5.抓改革，创新管理制度。探索现代学校管理办法，制定一套科学的管理评价体系，使学校管理融民主化与科学化为一体，努力促进学校管理再上新台阶。加强校园安全、文明建设，大力建设“书香校园”，促进学生全面健康发展。</w:t>
      </w:r>
    </w:p>
    <w:p w14:paraId="6FF30A59">
      <w:pPr>
        <w:widowControl/>
        <w:autoSpaceDE w:val="0"/>
        <w:autoSpaceDN w:val="0"/>
        <w:spacing w:before="3638" w:after="0" w:line="160" w:lineRule="exact"/>
        <w:ind w:left="4562" w:right="0" w:firstLine="0"/>
        <w:jc w:val="left"/>
      </w:pPr>
      <w:r>
        <w:rPr>
          <w:rFonts w:ascii="fangsong" w:hAnsi="fangsong" w:eastAsia="fangsong" w:cs="fangsong"/>
          <w:b w:val="0"/>
          <w:i w:val="0"/>
          <w:color w:val="000000"/>
          <w:w w:val="67"/>
          <w:sz w:val="16"/>
          <w:szCs w:val="16"/>
        </w:rPr>
        <w:t>-3-</w:t>
      </w:r>
    </w:p>
    <w:p w14:paraId="66A1DC6A">
      <w:pPr>
        <w:sectPr>
          <w:pgSz w:w="11900" w:h="16840"/>
          <w:pgMar w:top="1316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498C386B">
      <w:pPr>
        <w:widowControl/>
        <w:autoSpaceDE w:val="0"/>
        <w:autoSpaceDN w:val="0"/>
        <w:spacing w:before="0" w:after="0" w:line="430" w:lineRule="exact"/>
        <w:ind w:left="772" w:right="0" w:firstLine="0"/>
        <w:jc w:val="left"/>
      </w:pPr>
      <w:r>
        <w:rPr>
          <w:rFonts w:ascii="Droid Sans Fallback" w:hAnsi="Droid Sans Fallback" w:eastAsia="Droid Sans Fallback"/>
          <w:b w:val="0"/>
          <w:i w:val="0"/>
          <w:color w:val="000000"/>
          <w:spacing w:val="-3"/>
          <w:sz w:val="36"/>
        </w:rPr>
        <w:t>第二部分 2026年度永宁县胜利小学 单位预算表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3467100</wp:posOffset>
            </wp:positionH>
            <wp:positionV relativeFrom="page">
              <wp:posOffset>1473200</wp:posOffset>
            </wp:positionV>
            <wp:extent cx="635000" cy="166370"/>
            <wp:effectExtent l="0" t="0" r="1270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6070600</wp:posOffset>
            </wp:positionH>
            <wp:positionV relativeFrom="page">
              <wp:posOffset>1714500</wp:posOffset>
            </wp:positionV>
            <wp:extent cx="533400" cy="1143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1667510</wp:posOffset>
            </wp:positionV>
            <wp:extent cx="5676900" cy="7946390"/>
            <wp:effectExtent l="0" t="0" r="0" b="165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35179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3517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6" o:spt="202" type="#_x0000_t202" style="position:absolute;left:0pt;margin-left:66pt;margin-top:60.1pt;height:27.7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JqQvttgAAAAMAQAADwAAAAAAAAABACAAAAAiAAAAZHJzL2Rvd25yZXYueG1sUEsB&#10;AhQAFAAAAAgAh07iQPDO+XX1AQAA9wMAAA4AAAAAAAAAAQAgAAAAJwEAAGRycy9lMm9Eb2MueG1s&#10;UEsFBgAAAAAGAAYAWQEAAI4FAAAAAA=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0054E6F6">
      <w:pPr>
        <w:widowControl/>
        <w:autoSpaceDE w:val="0"/>
        <w:autoSpaceDN w:val="0"/>
        <w:spacing w:before="74" w:after="0" w:line="180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1"/>
          <w:sz w:val="16"/>
        </w:rPr>
        <w:t>@#@#@</w:t>
      </w:r>
      <w:r>
        <w:rPr>
          <w:rFonts w:ascii="fangsong" w:hAnsi="fangsong" w:eastAsia="fangsong"/>
          <w:b w:val="0"/>
          <w:i w:val="0"/>
          <w:color w:val="FFFFFF"/>
          <w:spacing w:val="2"/>
          <w:sz w:val="16"/>
        </w:rPr>
        <w:t>公开</w:t>
      </w:r>
      <w:r>
        <w:rPr>
          <w:rFonts w:ascii="Liberation Sans" w:hAnsi="Liberation Sans" w:eastAsia="Liberation Sans" w:cs="Liberation Sans"/>
          <w:b w:val="0"/>
          <w:i w:val="0"/>
          <w:color w:val="FFFFFF"/>
          <w:spacing w:val="1"/>
          <w:sz w:val="16"/>
          <w:szCs w:val="16"/>
        </w:rPr>
        <w:t>01</w:t>
      </w:r>
      <w:r>
        <w:rPr>
          <w:rFonts w:ascii="fangsong" w:hAnsi="fangsong" w:eastAsia="fangsong"/>
          <w:b w:val="0"/>
          <w:i w:val="0"/>
          <w:color w:val="FFFFFF"/>
          <w:spacing w:val="1"/>
          <w:sz w:val="16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1"/>
          <w:sz w:val="16"/>
        </w:rPr>
        <w:t>@#@#@</w:t>
      </w:r>
    </w:p>
    <w:tbl>
      <w:tblPr>
        <w:tblStyle w:val="32"/>
        <w:tblW w:w="0" w:type="auto"/>
        <w:tblInd w:w="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10"/>
      </w:tblGrid>
      <w:tr w14:paraId="4F502A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exact"/>
        </w:trPr>
        <w:tc>
          <w:tcPr>
            <w:tcW w:w="8910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1944F40">
            <w:pPr>
              <w:widowControl/>
              <w:autoSpaceDE w:val="0"/>
              <w:autoSpaceDN w:val="0"/>
              <w:spacing w:before="86" w:after="0" w:line="162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6"/>
              </w:rPr>
              <w:t>公开01表</w:t>
            </w:r>
          </w:p>
        </w:tc>
      </w:tr>
      <w:tr w14:paraId="205939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exact"/>
        </w:trPr>
        <w:tc>
          <w:tcPr>
            <w:tcW w:w="8910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EC2A42C">
            <w:pPr>
              <w:widowControl/>
              <w:autoSpaceDE w:val="0"/>
              <w:autoSpaceDN w:val="0"/>
              <w:spacing w:before="40" w:after="0" w:line="252" w:lineRule="exact"/>
              <w:ind w:left="39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1"/>
                <w:sz w:val="25"/>
              </w:rPr>
              <w:t>收支总表</w:t>
            </w:r>
          </w:p>
        </w:tc>
      </w:tr>
    </w:tbl>
    <w:p w14:paraId="4D3C7689">
      <w:pPr>
        <w:widowControl/>
        <w:autoSpaceDE w:val="0"/>
        <w:autoSpaceDN w:val="0"/>
        <w:spacing w:before="66" w:after="128" w:line="162" w:lineRule="exact"/>
        <w:ind w:left="0" w:right="60" w:firstLine="0"/>
        <w:jc w:val="right"/>
      </w:pPr>
      <w:r>
        <w:rPr>
          <w:rFonts w:ascii="fangsong" w:hAnsi="fangsong" w:eastAsia="fangsong"/>
          <w:b w:val="0"/>
          <w:i w:val="0"/>
          <w:color w:val="000000"/>
          <w:spacing w:val="2"/>
          <w:sz w:val="16"/>
        </w:rPr>
        <w:t>单位：万元</w:t>
      </w:r>
    </w:p>
    <w:tbl>
      <w:tblPr>
        <w:tblStyle w:val="32"/>
        <w:tblW w:w="0" w:type="auto"/>
        <w:tblInd w:w="96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2140"/>
        <w:gridCol w:w="2280"/>
        <w:gridCol w:w="1200"/>
      </w:tblGrid>
      <w:tr w14:paraId="40A4F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exact"/>
        </w:trPr>
        <w:tc>
          <w:tcPr>
            <w:tcW w:w="2100" w:type="dxa"/>
            <w:tcMar>
              <w:left w:w="0" w:type="dxa"/>
              <w:right w:w="0" w:type="dxa"/>
            </w:tcMar>
          </w:tcPr>
          <w:p w14:paraId="700493C0">
            <w:pPr>
              <w:widowControl/>
              <w:autoSpaceDE w:val="0"/>
              <w:autoSpaceDN w:val="0"/>
              <w:spacing w:before="20" w:after="0" w:line="162" w:lineRule="exact"/>
              <w:ind w:left="0" w:right="48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4"/>
                <w:sz w:val="16"/>
              </w:rPr>
              <w:t>收    入</w:t>
            </w:r>
          </w:p>
        </w:tc>
        <w:tc>
          <w:tcPr>
            <w:tcW w:w="2140" w:type="dxa"/>
            <w:tcMar>
              <w:left w:w="0" w:type="dxa"/>
              <w:right w:w="0" w:type="dxa"/>
            </w:tcMar>
          </w:tcPr>
          <w:p w14:paraId="53839A83">
            <w:pPr>
              <w:widowControl/>
              <w:autoSpaceDE w:val="0"/>
              <w:autoSpaceDN w:val="0"/>
              <w:spacing w:before="366" w:after="0" w:line="162" w:lineRule="exact"/>
              <w:ind w:left="50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2"/>
                <w:sz w:val="16"/>
              </w:rPr>
              <w:t>预算数</w:t>
            </w:r>
          </w:p>
        </w:tc>
        <w:tc>
          <w:tcPr>
            <w:tcW w:w="2280" w:type="dxa"/>
            <w:tcMar>
              <w:left w:w="0" w:type="dxa"/>
              <w:right w:w="0" w:type="dxa"/>
            </w:tcMar>
          </w:tcPr>
          <w:p w14:paraId="54A760E4">
            <w:pPr>
              <w:widowControl/>
              <w:autoSpaceDE w:val="0"/>
              <w:autoSpaceDN w:val="0"/>
              <w:spacing w:before="20" w:after="0" w:line="162" w:lineRule="exact"/>
              <w:ind w:left="0" w:right="45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4"/>
                <w:sz w:val="16"/>
              </w:rPr>
              <w:t>支    出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3B5CE55C">
            <w:pPr>
              <w:widowControl/>
              <w:autoSpaceDE w:val="0"/>
              <w:autoSpaceDN w:val="0"/>
              <w:spacing w:before="366" w:after="0" w:line="162" w:lineRule="exact"/>
              <w:ind w:left="0" w:right="25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1"/>
                <w:sz w:val="16"/>
              </w:rPr>
              <w:t>预算数</w:t>
            </w:r>
          </w:p>
        </w:tc>
      </w:tr>
    </w:tbl>
    <w:p w14:paraId="0C3A863A">
      <w:pPr>
        <w:widowControl/>
        <w:autoSpaceDE w:val="0"/>
        <w:autoSpaceDN w:val="0"/>
        <w:spacing w:before="0" w:after="168" w:line="14" w:lineRule="exact"/>
        <w:ind w:left="0" w:right="0"/>
      </w:pPr>
    </w:p>
    <w:p w14:paraId="7799E802">
      <w:pPr>
        <w:sectPr>
          <w:pgSz w:w="11900" w:h="16840"/>
          <w:pgMar w:top="1266" w:right="1456" w:bottom="180" w:left="1500" w:header="720" w:footer="720" w:gutter="0"/>
          <w:cols w:equalWidth="0" w:num="1">
            <w:col w:w="8944"/>
          </w:cols>
          <w:docGrid w:linePitch="360" w:charSpace="0"/>
        </w:sectPr>
      </w:pPr>
    </w:p>
    <w:p w14:paraId="67AF463D">
      <w:pPr>
        <w:widowControl/>
        <w:tabs>
          <w:tab w:val="left" w:pos="500"/>
        </w:tabs>
        <w:autoSpaceDE w:val="0"/>
        <w:autoSpaceDN w:val="0"/>
        <w:spacing w:before="0" w:after="0" w:line="302" w:lineRule="exact"/>
        <w:ind w:left="16" w:right="720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一、财政拨款预算收入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（1）一般公共预算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（2）政府性基金预算</w:t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（3）国有资本经营预算 </w:t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二、财政专户管理资金</w:t>
      </w:r>
    </w:p>
    <w:p w14:paraId="63E0E12B">
      <w:pPr>
        <w:widowControl/>
        <w:tabs>
          <w:tab w:val="left" w:pos="1144"/>
        </w:tabs>
        <w:autoSpaceDE w:val="0"/>
        <w:autoSpaceDN w:val="0"/>
        <w:spacing w:before="0" w:after="182" w:line="302" w:lineRule="exact"/>
        <w:ind w:left="820" w:right="2592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 xml:space="preserve">457.19 一、本年支出 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457.19 （一）一般公共服务支出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（二）外交支出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（三）国防支出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（四）公共安全支出</w:t>
      </w:r>
    </w:p>
    <w:p w14:paraId="3B474A18">
      <w:pPr>
        <w:sectPr>
          <w:type w:val="continuous"/>
          <w:pgSz w:w="11900" w:h="16840"/>
          <w:pgMar w:top="1266" w:right="1456" w:bottom="180" w:left="1500" w:header="720" w:footer="720" w:gutter="0"/>
          <w:cols w:equalWidth="0" w:num="2">
            <w:col w:w="3178" w:space="0"/>
            <w:col w:w="5766"/>
          </w:cols>
          <w:docGrid w:linePitch="360" w:charSpace="0"/>
        </w:sectPr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0"/>
        <w:gridCol w:w="4220"/>
        <w:gridCol w:w="1880"/>
      </w:tblGrid>
      <w:tr w14:paraId="39A3F5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exact"/>
        </w:trPr>
        <w:tc>
          <w:tcPr>
            <w:tcW w:w="2800" w:type="dxa"/>
            <w:tcMar>
              <w:left w:w="0" w:type="dxa"/>
              <w:right w:w="0" w:type="dxa"/>
            </w:tcMar>
          </w:tcPr>
          <w:p w14:paraId="5975C9BC">
            <w:pPr>
              <w:widowControl/>
              <w:autoSpaceDE w:val="0"/>
              <w:autoSpaceDN w:val="0"/>
              <w:spacing w:before="0" w:after="0" w:line="162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6"/>
              </w:rPr>
              <w:t>三、事业预算收入</w:t>
            </w:r>
          </w:p>
        </w:tc>
        <w:tc>
          <w:tcPr>
            <w:tcW w:w="4220" w:type="dxa"/>
            <w:tcMar>
              <w:left w:w="0" w:type="dxa"/>
              <w:right w:w="0" w:type="dxa"/>
            </w:tcMar>
          </w:tcPr>
          <w:p w14:paraId="100EAFFE">
            <w:pPr>
              <w:widowControl/>
              <w:autoSpaceDE w:val="0"/>
              <w:autoSpaceDN w:val="0"/>
              <w:spacing w:before="0" w:after="0" w:line="162" w:lineRule="exact"/>
              <w:ind w:left="0" w:right="136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6"/>
              </w:rPr>
              <w:t xml:space="preserve"> （五）教育支出</w:t>
            </w:r>
          </w:p>
        </w:tc>
        <w:tc>
          <w:tcPr>
            <w:tcW w:w="1880" w:type="dxa"/>
            <w:tcMar>
              <w:left w:w="0" w:type="dxa"/>
              <w:right w:w="0" w:type="dxa"/>
            </w:tcMar>
          </w:tcPr>
          <w:p w14:paraId="60782F9F">
            <w:pPr>
              <w:widowControl/>
              <w:autoSpaceDE w:val="0"/>
              <w:autoSpaceDN w:val="0"/>
              <w:spacing w:before="0" w:after="0" w:line="162" w:lineRule="exact"/>
              <w:ind w:left="0" w:right="1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6"/>
                <w:szCs w:val="16"/>
              </w:rPr>
              <w:t>217.27</w:t>
            </w:r>
          </w:p>
        </w:tc>
      </w:tr>
    </w:tbl>
    <w:p w14:paraId="0D6F2962">
      <w:pPr>
        <w:widowControl/>
        <w:autoSpaceDE w:val="0"/>
        <w:autoSpaceDN w:val="0"/>
        <w:spacing w:before="0" w:after="168" w:line="14" w:lineRule="exact"/>
        <w:ind w:left="0" w:right="0"/>
      </w:pPr>
    </w:p>
    <w:p w14:paraId="17999C0D">
      <w:pPr>
        <w:sectPr>
          <w:type w:val="continuous"/>
          <w:pgSz w:w="11900" w:h="16840"/>
          <w:pgMar w:top="1266" w:right="1456" w:bottom="180" w:left="1500" w:header="720" w:footer="720" w:gutter="0"/>
          <w:cols w:equalWidth="0" w:num="1">
            <w:col w:w="8944"/>
          </w:cols>
          <w:docGrid w:linePitch="360" w:charSpace="0"/>
        </w:sectPr>
      </w:pPr>
    </w:p>
    <w:p w14:paraId="6A8CCF81">
      <w:pPr>
        <w:widowControl/>
        <w:autoSpaceDE w:val="0"/>
        <w:autoSpaceDN w:val="0"/>
        <w:spacing w:before="0" w:after="0" w:line="254" w:lineRule="exact"/>
        <w:ind w:left="16" w:right="1152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 xml:space="preserve">四、上级补助预算收入 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五、附属单位上缴预算收入</w:t>
      </w:r>
    </w:p>
    <w:p w14:paraId="72ADC16B">
      <w:pPr>
        <w:widowControl/>
        <w:autoSpaceDE w:val="0"/>
        <w:autoSpaceDN w:val="0"/>
        <w:spacing w:before="0" w:after="168" w:line="254" w:lineRule="exact"/>
        <w:ind w:left="1182" w:right="2016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（六）科学技术支出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（七）文化旅游体育与传媒支出</w:t>
      </w:r>
    </w:p>
    <w:p w14:paraId="32AA00F5">
      <w:pPr>
        <w:sectPr>
          <w:type w:val="continuous"/>
          <w:pgSz w:w="11900" w:h="16840"/>
          <w:pgMar w:top="1266" w:right="1456" w:bottom="180" w:left="1500" w:header="720" w:footer="720" w:gutter="0"/>
          <w:cols w:equalWidth="0" w:num="2">
            <w:col w:w="3140" w:space="0"/>
            <w:col w:w="5804"/>
          </w:cols>
          <w:docGrid w:linePitch="360" w:charSpace="0"/>
        </w:sectPr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0"/>
        <w:gridCol w:w="4620"/>
        <w:gridCol w:w="1480"/>
      </w:tblGrid>
      <w:tr w14:paraId="422CBA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exact"/>
        </w:trPr>
        <w:tc>
          <w:tcPr>
            <w:tcW w:w="2800" w:type="dxa"/>
            <w:tcMar>
              <w:left w:w="0" w:type="dxa"/>
              <w:right w:w="0" w:type="dxa"/>
            </w:tcMar>
          </w:tcPr>
          <w:p w14:paraId="6D1C303C">
            <w:pPr>
              <w:widowControl/>
              <w:autoSpaceDE w:val="0"/>
              <w:autoSpaceDN w:val="0"/>
              <w:spacing w:before="0" w:after="0" w:line="162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6"/>
              </w:rPr>
              <w:t>六、经营预算收入</w:t>
            </w:r>
          </w:p>
        </w:tc>
        <w:tc>
          <w:tcPr>
            <w:tcW w:w="4620" w:type="dxa"/>
            <w:tcMar>
              <w:left w:w="0" w:type="dxa"/>
              <w:right w:w="0" w:type="dxa"/>
            </w:tcMar>
          </w:tcPr>
          <w:p w14:paraId="52CF30C4">
            <w:pPr>
              <w:widowControl/>
              <w:autoSpaceDE w:val="0"/>
              <w:autoSpaceDN w:val="0"/>
              <w:spacing w:before="0" w:after="0" w:line="162" w:lineRule="exact"/>
              <w:ind w:left="0" w:right="95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6"/>
              </w:rPr>
              <w:t xml:space="preserve"> （八）社会保障和就业支出</w:t>
            </w:r>
          </w:p>
        </w:tc>
        <w:tc>
          <w:tcPr>
            <w:tcW w:w="1480" w:type="dxa"/>
            <w:tcMar>
              <w:left w:w="0" w:type="dxa"/>
              <w:right w:w="0" w:type="dxa"/>
            </w:tcMar>
          </w:tcPr>
          <w:p w14:paraId="593928C8">
            <w:pPr>
              <w:widowControl/>
              <w:autoSpaceDE w:val="0"/>
              <w:autoSpaceDN w:val="0"/>
              <w:spacing w:before="0" w:after="0" w:line="162" w:lineRule="exact"/>
              <w:ind w:left="0" w:right="1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6"/>
                <w:szCs w:val="16"/>
              </w:rPr>
              <w:t>154.29</w:t>
            </w:r>
          </w:p>
        </w:tc>
      </w:tr>
    </w:tbl>
    <w:p w14:paraId="046E17E5">
      <w:pPr>
        <w:widowControl/>
        <w:autoSpaceDE w:val="0"/>
        <w:autoSpaceDN w:val="0"/>
        <w:spacing w:before="0" w:after="182" w:line="14" w:lineRule="exact"/>
        <w:ind w:left="0" w:right="0"/>
      </w:pPr>
    </w:p>
    <w:p w14:paraId="4A44E302">
      <w:pPr>
        <w:sectPr>
          <w:type w:val="continuous"/>
          <w:pgSz w:w="11900" w:h="16840"/>
          <w:pgMar w:top="1266" w:right="1456" w:bottom="180" w:left="1500" w:header="720" w:footer="720" w:gutter="0"/>
          <w:cols w:equalWidth="0" w:num="1">
            <w:col w:w="8944"/>
          </w:cols>
          <w:docGrid w:linePitch="360" w:charSpace="0"/>
        </w:sectPr>
      </w:pPr>
    </w:p>
    <w:p w14:paraId="15EE94A9">
      <w:pPr>
        <w:widowControl/>
        <w:autoSpaceDE w:val="0"/>
        <w:autoSpaceDN w:val="0"/>
        <w:spacing w:before="0" w:after="0" w:line="162" w:lineRule="exact"/>
        <w:ind w:left="16" w:right="0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七、其他预算收入</w:t>
      </w:r>
    </w:p>
    <w:p w14:paraId="74B9C368">
      <w:pPr>
        <w:widowControl/>
        <w:tabs>
          <w:tab w:val="left" w:pos="1710"/>
          <w:tab w:val="left" w:pos="5662"/>
        </w:tabs>
        <w:autoSpaceDE w:val="0"/>
        <w:autoSpaceDN w:val="0"/>
        <w:spacing w:before="0" w:after="184" w:line="330" w:lineRule="exact"/>
        <w:ind w:left="1506" w:right="0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（九）社会保险基金支出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 xml:space="preserve">（十）卫生健康支出 </w:t>
      </w:r>
      <w:r>
        <w:tab/>
      </w:r>
      <w:r>
        <w:rPr>
          <w:rFonts w:ascii="fangsong" w:hAnsi="fangsong" w:eastAsia="fangsong" w:cs="fangsong"/>
          <w:b w:val="0"/>
          <w:i w:val="0"/>
          <w:color w:val="212529"/>
          <w:spacing w:val="4"/>
          <w:sz w:val="16"/>
          <w:szCs w:val="16"/>
        </w:rPr>
        <w:t>62.15</w:t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（十一）节能环保支出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（十二）城乡社区支出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（十三）农林水支出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（十四）交通运输支出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（十五）资源勘探工业信息等支出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（十六）商业服务业等支出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（十七）金融支出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（十九）援助其他地区支出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（二十）自然资源海洋气象等支出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（二十一）住房保障支出 </w:t>
      </w:r>
      <w:r>
        <w:tab/>
      </w:r>
      <w:r>
        <w:rPr>
          <w:rFonts w:ascii="fangsong" w:hAnsi="fangsong" w:eastAsia="fangsong" w:cs="fangsong"/>
          <w:b w:val="0"/>
          <w:i w:val="0"/>
          <w:color w:val="212529"/>
          <w:spacing w:val="4"/>
          <w:sz w:val="16"/>
          <w:szCs w:val="16"/>
        </w:rPr>
        <w:t>23.48</w:t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（二十二）粮油物资储备支出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（二十三）国有资本经营预算支出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（二十四）灾害防治及应急管理支出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（二十七）预备费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（二十九）其他支出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（三十）转移性支出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（三十一）债务还本支出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（三十二）债务付息支出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（三十三）债务发行费用支出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（三十四）抗疫特别国债安排的支出</w:t>
      </w:r>
    </w:p>
    <w:p w14:paraId="6A9B3C91">
      <w:pPr>
        <w:sectPr>
          <w:type w:val="continuous"/>
          <w:pgSz w:w="11900" w:h="16840"/>
          <w:pgMar w:top="1266" w:right="1456" w:bottom="180" w:left="1500" w:header="720" w:footer="720" w:gutter="0"/>
          <w:cols w:equalWidth="0" w:num="2">
            <w:col w:w="2816" w:space="0"/>
            <w:col w:w="6128"/>
          </w:cols>
          <w:docGrid w:linePitch="360" w:charSpace="0"/>
        </w:sectPr>
      </w:pPr>
    </w:p>
    <w:tbl>
      <w:tblPr>
        <w:tblStyle w:val="32"/>
        <w:tblW w:w="0" w:type="auto"/>
        <w:tblInd w:w="5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0"/>
        <w:gridCol w:w="1980"/>
        <w:gridCol w:w="2440"/>
        <w:gridCol w:w="1480"/>
      </w:tblGrid>
      <w:tr w14:paraId="0CD22B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exact"/>
        </w:trPr>
        <w:tc>
          <w:tcPr>
            <w:tcW w:w="2480" w:type="dxa"/>
            <w:tcMar>
              <w:left w:w="0" w:type="dxa"/>
              <w:right w:w="0" w:type="dxa"/>
            </w:tcMar>
          </w:tcPr>
          <w:p w14:paraId="2F23A06C">
            <w:pPr>
              <w:widowControl/>
              <w:autoSpaceDE w:val="0"/>
              <w:autoSpaceDN w:val="0"/>
              <w:spacing w:before="0" w:after="0" w:line="162" w:lineRule="exact"/>
              <w:ind w:left="5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6"/>
              </w:rPr>
              <w:t>本年收入小计</w:t>
            </w:r>
          </w:p>
        </w:tc>
        <w:tc>
          <w:tcPr>
            <w:tcW w:w="1980" w:type="dxa"/>
            <w:tcMar>
              <w:left w:w="0" w:type="dxa"/>
              <w:right w:w="0" w:type="dxa"/>
            </w:tcMar>
          </w:tcPr>
          <w:p w14:paraId="3AF3B8CD">
            <w:pPr>
              <w:widowControl/>
              <w:autoSpaceDE w:val="0"/>
              <w:autoSpaceDN w:val="0"/>
              <w:spacing w:before="0" w:after="0" w:line="162" w:lineRule="exact"/>
              <w:ind w:left="0" w:right="49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6"/>
                <w:szCs w:val="16"/>
              </w:rPr>
              <w:t>457.19</w:t>
            </w:r>
          </w:p>
        </w:tc>
        <w:tc>
          <w:tcPr>
            <w:tcW w:w="2440" w:type="dxa"/>
            <w:tcMar>
              <w:left w:w="0" w:type="dxa"/>
              <w:right w:w="0" w:type="dxa"/>
            </w:tcMar>
          </w:tcPr>
          <w:p w14:paraId="72B171C7">
            <w:pPr>
              <w:widowControl/>
              <w:autoSpaceDE w:val="0"/>
              <w:autoSpaceDN w:val="0"/>
              <w:spacing w:before="0" w:after="0" w:line="162" w:lineRule="exact"/>
              <w:ind w:left="5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6"/>
              </w:rPr>
              <w:t>本年支出小计</w:t>
            </w:r>
          </w:p>
        </w:tc>
        <w:tc>
          <w:tcPr>
            <w:tcW w:w="1480" w:type="dxa"/>
            <w:tcMar>
              <w:left w:w="0" w:type="dxa"/>
              <w:right w:w="0" w:type="dxa"/>
            </w:tcMar>
          </w:tcPr>
          <w:p w14:paraId="29D77134">
            <w:pPr>
              <w:widowControl/>
              <w:autoSpaceDE w:val="0"/>
              <w:autoSpaceDN w:val="0"/>
              <w:spacing w:before="0" w:after="0" w:line="162" w:lineRule="exact"/>
              <w:ind w:left="0" w:right="1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6"/>
                <w:szCs w:val="16"/>
              </w:rPr>
              <w:t>457.19</w:t>
            </w:r>
          </w:p>
        </w:tc>
      </w:tr>
    </w:tbl>
    <w:p w14:paraId="50A25980">
      <w:pPr>
        <w:widowControl/>
        <w:autoSpaceDE w:val="0"/>
        <w:autoSpaceDN w:val="0"/>
        <w:spacing w:before="0" w:after="168" w:line="14" w:lineRule="exact"/>
        <w:ind w:left="0" w:right="0"/>
      </w:pPr>
    </w:p>
    <w:p w14:paraId="7E0D3E8D">
      <w:pPr>
        <w:sectPr>
          <w:type w:val="continuous"/>
          <w:pgSz w:w="11900" w:h="16840"/>
          <w:pgMar w:top="1266" w:right="1456" w:bottom="180" w:left="1500" w:header="720" w:footer="720" w:gutter="0"/>
          <w:cols w:equalWidth="0" w:num="1">
            <w:col w:w="8944"/>
          </w:cols>
          <w:docGrid w:linePitch="360" w:charSpace="0"/>
        </w:sectPr>
      </w:pPr>
    </w:p>
    <w:p w14:paraId="4945C71E">
      <w:pPr>
        <w:widowControl/>
        <w:autoSpaceDE w:val="0"/>
        <w:autoSpaceDN w:val="0"/>
        <w:spacing w:before="0" w:after="0" w:line="162" w:lineRule="exact"/>
        <w:ind w:left="16" w:right="0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八、上年结转结余</w:t>
      </w:r>
    </w:p>
    <w:p w14:paraId="5C275D14">
      <w:pPr>
        <w:widowControl/>
        <w:tabs>
          <w:tab w:val="left" w:pos="1670"/>
          <w:tab w:val="left" w:pos="5746"/>
        </w:tabs>
        <w:autoSpaceDE w:val="0"/>
        <w:autoSpaceDN w:val="0"/>
        <w:spacing w:before="0" w:after="0" w:line="254" w:lineRule="exact"/>
        <w:ind w:left="1346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二、年末结转结余 </w:t>
      </w:r>
      <w:r>
        <w:br w:type="textWrapping"/>
      </w:r>
      <w:r>
        <w:rPr>
          <w:rFonts w:ascii="fangsong" w:hAnsi="fangsong" w:eastAsia="fangsong" w:cs="fangsong"/>
          <w:b w:val="0"/>
          <w:i w:val="0"/>
          <w:color w:val="212529"/>
          <w:spacing w:val="4"/>
          <w:sz w:val="16"/>
          <w:szCs w:val="16"/>
        </w:rPr>
        <w:t xml:space="preserve">457.19 </w:t>
      </w:r>
      <w:r>
        <w:tab/>
      </w:r>
      <w:r>
        <w:rPr>
          <w:rFonts w:ascii="fangsong" w:hAnsi="fangsong" w:eastAsia="fangsong" w:cs="fangsong"/>
          <w:b w:val="0"/>
          <w:i w:val="0"/>
          <w:color w:val="212529"/>
          <w:spacing w:val="4"/>
          <w:sz w:val="16"/>
          <w:szCs w:val="16"/>
        </w:rPr>
        <w:t>457.19</w:t>
      </w:r>
    </w:p>
    <w:p w14:paraId="0894D812">
      <w:pPr>
        <w:widowControl/>
        <w:autoSpaceDE w:val="0"/>
        <w:autoSpaceDN w:val="0"/>
        <w:spacing w:before="1456" w:after="0" w:line="160" w:lineRule="exact"/>
        <w:ind w:left="0" w:right="4368" w:firstLine="0"/>
        <w:jc w:val="right"/>
      </w:pPr>
      <w:r>
        <w:rPr>
          <w:rFonts w:ascii="fangsong" w:hAnsi="fangsong" w:eastAsia="fangsong" w:cs="fangsong"/>
          <w:b w:val="0"/>
          <w:i w:val="0"/>
          <w:color w:val="000000"/>
          <w:w w:val="66"/>
          <w:sz w:val="16"/>
          <w:szCs w:val="16"/>
        </w:rPr>
        <w:t>-4-</w:t>
      </w:r>
    </w:p>
    <w:p w14:paraId="01DDD47C">
      <w:pPr>
        <w:sectPr>
          <w:type w:val="continuous"/>
          <w:pgSz w:w="11900" w:h="16840"/>
          <w:pgMar w:top="1266" w:right="1456" w:bottom="180" w:left="1500" w:header="720" w:footer="720" w:gutter="0"/>
          <w:cols w:equalWidth="0" w:num="2">
            <w:col w:w="2652" w:space="0"/>
            <w:col w:w="6292"/>
          </w:cols>
          <w:docGrid w:linePitch="360" w:charSpace="0"/>
        </w:sectPr>
      </w:pPr>
    </w:p>
    <w:p w14:paraId="5B18FB2C">
      <w:pPr>
        <w:widowControl/>
        <w:autoSpaceDE w:val="0"/>
        <w:autoSpaceDN w:val="0"/>
        <w:spacing w:before="0" w:after="0" w:line="200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@#@#@</w:t>
      </w:r>
      <w:r>
        <w:rPr>
          <w:rFonts w:ascii="fangsong" w:hAnsi="fangsong" w:eastAsia="fangsong"/>
          <w:b w:val="0"/>
          <w:i w:val="0"/>
          <w:color w:val="FFFFFF"/>
          <w:sz w:val="18"/>
        </w:rPr>
        <w:t>公开</w:t>
      </w:r>
      <w:r>
        <w:rPr>
          <w:rFonts w:ascii="Liberation Sans" w:hAnsi="Liberation Sans" w:eastAsia="Liberation Sans" w:cs="Liberation Sans"/>
          <w:b w:val="0"/>
          <w:i w:val="0"/>
          <w:color w:val="FFFFFF"/>
          <w:spacing w:val="0"/>
          <w:sz w:val="18"/>
          <w:szCs w:val="18"/>
        </w:rPr>
        <w:t>02</w:t>
      </w:r>
      <w:r>
        <w:rPr>
          <w:rFonts w:ascii="fangsong" w:hAnsi="fangsong" w:eastAsia="fangsong"/>
          <w:b w:val="0"/>
          <w:i w:val="0"/>
          <w:color w:val="FFFFFF"/>
          <w:sz w:val="18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@#@#@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1117600</wp:posOffset>
            </wp:positionV>
            <wp:extent cx="698500" cy="190500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8966200</wp:posOffset>
            </wp:positionH>
            <wp:positionV relativeFrom="page">
              <wp:posOffset>1397000</wp:posOffset>
            </wp:positionV>
            <wp:extent cx="635000" cy="127000"/>
            <wp:effectExtent l="0" t="0" r="1270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1350010</wp:posOffset>
            </wp:positionV>
            <wp:extent cx="8674100" cy="1367790"/>
            <wp:effectExtent l="0" t="0" r="1270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7410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32"/>
        <w:tblW w:w="0" w:type="auto"/>
        <w:tblInd w:w="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70"/>
        <w:gridCol w:w="3660"/>
        <w:gridCol w:w="584"/>
        <w:gridCol w:w="616"/>
        <w:gridCol w:w="1230"/>
        <w:gridCol w:w="674"/>
      </w:tblGrid>
      <w:tr w14:paraId="143BAB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</w:trPr>
        <w:tc>
          <w:tcPr>
            <w:tcW w:w="6870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164D06D">
            <w:pPr>
              <w:widowControl/>
              <w:autoSpaceDE w:val="0"/>
              <w:autoSpaceDN w:val="0"/>
              <w:spacing w:before="86" w:after="0" w:line="180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公开02表</w:t>
            </w:r>
          </w:p>
        </w:tc>
        <w:tc>
          <w:tcPr>
            <w:tcW w:w="3660" w:type="dxa"/>
            <w:tcBorders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184436E"/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9591BBA"/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8071F37"/>
        </w:tc>
        <w:tc>
          <w:tcPr>
            <w:tcW w:w="1230" w:type="dxa"/>
            <w:tcBorders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1BB65ECC"/>
        </w:tc>
        <w:tc>
          <w:tcPr>
            <w:tcW w:w="674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7983FE1"/>
        </w:tc>
      </w:tr>
      <w:tr w14:paraId="413CCA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13634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EF235B1">
            <w:pPr>
              <w:widowControl/>
              <w:autoSpaceDE w:val="0"/>
              <w:autoSpaceDN w:val="0"/>
              <w:spacing w:before="30" w:after="0" w:line="278" w:lineRule="exact"/>
              <w:ind w:left="623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6"/>
                <w:sz w:val="27"/>
              </w:rPr>
              <w:t>收入总表</w:t>
            </w:r>
          </w:p>
        </w:tc>
      </w:tr>
    </w:tbl>
    <w:p w14:paraId="42DC94F8">
      <w:pPr>
        <w:widowControl/>
        <w:autoSpaceDE w:val="0"/>
        <w:autoSpaceDN w:val="0"/>
        <w:spacing w:before="66" w:after="154" w:line="180" w:lineRule="exact"/>
        <w:ind w:left="0" w:right="62" w:firstLine="0"/>
        <w:jc w:val="right"/>
      </w:pPr>
      <w:r>
        <w:rPr>
          <w:rFonts w:ascii="fangsong" w:hAnsi="fangsong" w:eastAsia="fangsong"/>
          <w:b w:val="0"/>
          <w:i w:val="0"/>
          <w:color w:val="000000"/>
          <w:spacing w:val="1"/>
          <w:sz w:val="18"/>
        </w:rPr>
        <w:t>单位： 万元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1340"/>
        <w:gridCol w:w="1120"/>
        <w:gridCol w:w="820"/>
        <w:gridCol w:w="860"/>
        <w:gridCol w:w="640"/>
        <w:gridCol w:w="620"/>
        <w:gridCol w:w="620"/>
        <w:gridCol w:w="620"/>
        <w:gridCol w:w="620"/>
        <w:gridCol w:w="640"/>
        <w:gridCol w:w="540"/>
        <w:gridCol w:w="540"/>
        <w:gridCol w:w="720"/>
        <w:gridCol w:w="460"/>
        <w:gridCol w:w="720"/>
        <w:gridCol w:w="620"/>
        <w:gridCol w:w="620"/>
        <w:gridCol w:w="640"/>
      </w:tblGrid>
      <w:tr w14:paraId="57A7C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exact"/>
        </w:trPr>
        <w:tc>
          <w:tcPr>
            <w:tcW w:w="840" w:type="dxa"/>
            <w:vMerge w:val="restart"/>
            <w:tcMar>
              <w:left w:w="0" w:type="dxa"/>
              <w:right w:w="0" w:type="dxa"/>
            </w:tcMar>
          </w:tcPr>
          <w:p w14:paraId="526CD545">
            <w:pPr>
              <w:widowControl/>
              <w:autoSpaceDE w:val="0"/>
              <w:autoSpaceDN w:val="0"/>
              <w:spacing w:before="514" w:after="0" w:line="180" w:lineRule="exact"/>
              <w:ind w:left="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单位编码</w:t>
            </w:r>
          </w:p>
        </w:tc>
        <w:tc>
          <w:tcPr>
            <w:tcW w:w="1340" w:type="dxa"/>
            <w:vMerge w:val="restart"/>
            <w:tcMar>
              <w:left w:w="0" w:type="dxa"/>
              <w:right w:w="0" w:type="dxa"/>
            </w:tcMar>
          </w:tcPr>
          <w:p w14:paraId="6DC352A4">
            <w:pPr>
              <w:widowControl/>
              <w:autoSpaceDE w:val="0"/>
              <w:autoSpaceDN w:val="0"/>
              <w:spacing w:before="514" w:after="0" w:line="180" w:lineRule="exact"/>
              <w:ind w:left="33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单位名称</w:t>
            </w:r>
          </w:p>
        </w:tc>
        <w:tc>
          <w:tcPr>
            <w:tcW w:w="1120" w:type="dxa"/>
            <w:vMerge w:val="restart"/>
            <w:tcMar>
              <w:left w:w="0" w:type="dxa"/>
              <w:right w:w="0" w:type="dxa"/>
            </w:tcMar>
          </w:tcPr>
          <w:p w14:paraId="46753F28">
            <w:pPr>
              <w:widowControl/>
              <w:autoSpaceDE w:val="0"/>
              <w:autoSpaceDN w:val="0"/>
              <w:spacing w:before="620" w:after="0" w:line="180" w:lineRule="exact"/>
              <w:ind w:left="6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本年收入合</w:t>
            </w:r>
          </w:p>
        </w:tc>
        <w:tc>
          <w:tcPr>
            <w:tcW w:w="2320" w:type="dxa"/>
            <w:gridSpan w:val="3"/>
            <w:vMerge w:val="restart"/>
            <w:tcMar>
              <w:left w:w="0" w:type="dxa"/>
              <w:right w:w="0" w:type="dxa"/>
            </w:tcMar>
          </w:tcPr>
          <w:p w14:paraId="286BCFBA">
            <w:pPr>
              <w:widowControl/>
              <w:autoSpaceDE w:val="0"/>
              <w:autoSpaceDN w:val="0"/>
              <w:spacing w:before="396" w:after="0" w:line="180" w:lineRule="exact"/>
              <w:ind w:left="0" w:right="19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财政拨款预算收入</w:t>
            </w:r>
          </w:p>
        </w:tc>
        <w:tc>
          <w:tcPr>
            <w:tcW w:w="1240" w:type="dxa"/>
            <w:gridSpan w:val="2"/>
            <w:tcMar>
              <w:left w:w="0" w:type="dxa"/>
              <w:right w:w="0" w:type="dxa"/>
            </w:tcMar>
          </w:tcPr>
          <w:p w14:paraId="5B3DFED4">
            <w:pPr>
              <w:widowControl/>
              <w:autoSpaceDE w:val="0"/>
              <w:autoSpaceDN w:val="0"/>
              <w:spacing w:before="20" w:after="0" w:line="180" w:lineRule="exact"/>
              <w:ind w:left="5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本年收入</w:t>
            </w:r>
          </w:p>
        </w:tc>
        <w:tc>
          <w:tcPr>
            <w:tcW w:w="620" w:type="dxa"/>
            <w:vMerge w:val="restart"/>
            <w:tcMar>
              <w:left w:w="0" w:type="dxa"/>
              <w:right w:w="0" w:type="dxa"/>
            </w:tcMar>
          </w:tcPr>
          <w:p w14:paraId="3E0A6FC7">
            <w:pPr>
              <w:widowControl/>
              <w:autoSpaceDE w:val="0"/>
              <w:autoSpaceDN w:val="0"/>
              <w:spacing w:before="620" w:after="0" w:line="180" w:lineRule="exact"/>
              <w:ind w:left="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事业收</w:t>
            </w:r>
          </w:p>
        </w:tc>
        <w:tc>
          <w:tcPr>
            <w:tcW w:w="620" w:type="dxa"/>
            <w:vMerge w:val="restart"/>
            <w:tcMar>
              <w:left w:w="0" w:type="dxa"/>
              <w:right w:w="0" w:type="dxa"/>
            </w:tcMar>
          </w:tcPr>
          <w:p w14:paraId="0B73C3FE">
            <w:pPr>
              <w:widowControl/>
              <w:autoSpaceDE w:val="0"/>
              <w:autoSpaceDN w:val="0"/>
              <w:spacing w:before="514" w:after="0" w:line="180" w:lineRule="exact"/>
              <w:ind w:left="5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上级补</w:t>
            </w:r>
          </w:p>
        </w:tc>
        <w:tc>
          <w:tcPr>
            <w:tcW w:w="640" w:type="dxa"/>
            <w:vMerge w:val="restart"/>
            <w:tcMar>
              <w:left w:w="0" w:type="dxa"/>
              <w:right w:w="0" w:type="dxa"/>
            </w:tcMar>
          </w:tcPr>
          <w:p w14:paraId="5ED333B3">
            <w:pPr>
              <w:widowControl/>
              <w:autoSpaceDE w:val="0"/>
              <w:autoSpaceDN w:val="0"/>
              <w:spacing w:before="410" w:after="0" w:line="180" w:lineRule="exact"/>
              <w:ind w:left="5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附属单</w:t>
            </w:r>
          </w:p>
        </w:tc>
        <w:tc>
          <w:tcPr>
            <w:tcW w:w="540" w:type="dxa"/>
            <w:vMerge w:val="restart"/>
            <w:tcMar>
              <w:left w:w="0" w:type="dxa"/>
              <w:right w:w="0" w:type="dxa"/>
            </w:tcMar>
          </w:tcPr>
          <w:p w14:paraId="2167EC9E">
            <w:pPr>
              <w:widowControl/>
              <w:autoSpaceDE w:val="0"/>
              <w:autoSpaceDN w:val="0"/>
              <w:spacing w:before="514" w:after="0" w:line="180" w:lineRule="exact"/>
              <w:ind w:left="8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经营</w:t>
            </w:r>
          </w:p>
        </w:tc>
        <w:tc>
          <w:tcPr>
            <w:tcW w:w="540" w:type="dxa"/>
            <w:vMerge w:val="restart"/>
            <w:tcMar>
              <w:left w:w="0" w:type="dxa"/>
              <w:right w:w="0" w:type="dxa"/>
            </w:tcMar>
          </w:tcPr>
          <w:p w14:paraId="32FF2C0A">
            <w:pPr>
              <w:widowControl/>
              <w:autoSpaceDE w:val="0"/>
              <w:autoSpaceDN w:val="0"/>
              <w:spacing w:before="514" w:after="0" w:line="180" w:lineRule="exact"/>
              <w:ind w:left="11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其他</w:t>
            </w:r>
          </w:p>
        </w:tc>
        <w:tc>
          <w:tcPr>
            <w:tcW w:w="720" w:type="dxa"/>
            <w:vMerge w:val="restart"/>
            <w:tcMar>
              <w:left w:w="0" w:type="dxa"/>
              <w:right w:w="0" w:type="dxa"/>
            </w:tcMar>
          </w:tcPr>
          <w:p w14:paraId="25F4112E">
            <w:pPr>
              <w:widowControl/>
              <w:autoSpaceDE w:val="0"/>
              <w:autoSpaceDN w:val="0"/>
              <w:spacing w:before="620" w:after="0" w:line="180" w:lineRule="exact"/>
              <w:ind w:left="10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上年结</w:t>
            </w:r>
          </w:p>
        </w:tc>
        <w:tc>
          <w:tcPr>
            <w:tcW w:w="460" w:type="dxa"/>
            <w:vMerge w:val="restart"/>
            <w:tcMar>
              <w:left w:w="0" w:type="dxa"/>
              <w:right w:w="0" w:type="dxa"/>
            </w:tcMar>
          </w:tcPr>
          <w:p w14:paraId="12369633">
            <w:pPr>
              <w:widowControl/>
              <w:autoSpaceDE w:val="0"/>
              <w:autoSpaceDN w:val="0"/>
              <w:spacing w:before="906" w:after="0" w:line="180" w:lineRule="exact"/>
              <w:ind w:left="10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小计</w:t>
            </w:r>
          </w:p>
        </w:tc>
        <w:tc>
          <w:tcPr>
            <w:tcW w:w="1960" w:type="dxa"/>
            <w:gridSpan w:val="3"/>
            <w:tcMar>
              <w:left w:w="0" w:type="dxa"/>
              <w:right w:w="0" w:type="dxa"/>
            </w:tcMar>
          </w:tcPr>
          <w:p w14:paraId="35F34E0F">
            <w:pPr>
              <w:widowControl/>
              <w:autoSpaceDE w:val="0"/>
              <w:autoSpaceDN w:val="0"/>
              <w:spacing w:before="20" w:after="0" w:line="180" w:lineRule="exact"/>
              <w:ind w:left="38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上年结转</w:t>
            </w:r>
          </w:p>
        </w:tc>
        <w:tc>
          <w:tcPr>
            <w:tcW w:w="640" w:type="dxa"/>
            <w:vMerge w:val="restart"/>
            <w:tcMar>
              <w:left w:w="0" w:type="dxa"/>
              <w:right w:w="0" w:type="dxa"/>
            </w:tcMar>
          </w:tcPr>
          <w:p w14:paraId="6681D80C">
            <w:pPr>
              <w:widowControl/>
              <w:autoSpaceDE w:val="0"/>
              <w:autoSpaceDN w:val="0"/>
              <w:spacing w:before="514" w:after="0" w:line="180" w:lineRule="exact"/>
              <w:ind w:left="6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非财政</w:t>
            </w:r>
          </w:p>
        </w:tc>
      </w:tr>
      <w:tr w14:paraId="0D67BB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1C7D584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A610D2E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C125FD2"/>
        </w:tc>
        <w:tc>
          <w:tcPr>
            <w:tcW w:w="2157" w:type="dxa"/>
            <w:gridSpan w:val="3"/>
            <w:vMerge w:val="continue"/>
            <w:tcMar>
              <w:left w:w="0" w:type="dxa"/>
              <w:right w:w="0" w:type="dxa"/>
            </w:tcMar>
          </w:tcPr>
          <w:p w14:paraId="198F64EB"/>
        </w:tc>
        <w:tc>
          <w:tcPr>
            <w:tcW w:w="1240" w:type="dxa"/>
            <w:gridSpan w:val="2"/>
            <w:tcMar>
              <w:left w:w="0" w:type="dxa"/>
              <w:right w:w="0" w:type="dxa"/>
            </w:tcMar>
          </w:tcPr>
          <w:p w14:paraId="42DDB919">
            <w:pPr>
              <w:widowControl/>
              <w:autoSpaceDE w:val="0"/>
              <w:autoSpaceDN w:val="0"/>
              <w:spacing w:before="116" w:after="0" w:line="180" w:lineRule="exact"/>
              <w:ind w:left="0" w:right="3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财政专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E92A50F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A8D6AE6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6B771DA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0E5CDBA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EE24770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DF4D879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32D826E"/>
        </w:tc>
        <w:tc>
          <w:tcPr>
            <w:tcW w:w="1960" w:type="dxa"/>
            <w:gridSpan w:val="3"/>
            <w:vMerge w:val="restart"/>
            <w:tcMar>
              <w:left w:w="0" w:type="dxa"/>
              <w:right w:w="0" w:type="dxa"/>
            </w:tcMar>
          </w:tcPr>
          <w:p w14:paraId="3BAA1388">
            <w:pPr>
              <w:widowControl/>
              <w:autoSpaceDE w:val="0"/>
              <w:autoSpaceDN w:val="0"/>
              <w:spacing w:before="102" w:after="0" w:line="180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财政拨款预算收入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7B3403A"/>
        </w:tc>
      </w:tr>
      <w:tr w14:paraId="767672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" w:hRule="exact"/>
        </w:trPr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8EB4706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20D0CBC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EA4E4CC"/>
        </w:tc>
        <w:tc>
          <w:tcPr>
            <w:tcW w:w="2157" w:type="dxa"/>
            <w:gridSpan w:val="3"/>
            <w:vMerge w:val="continue"/>
            <w:tcMar>
              <w:left w:w="0" w:type="dxa"/>
              <w:right w:w="0" w:type="dxa"/>
            </w:tcMar>
          </w:tcPr>
          <w:p w14:paraId="017F1CC7"/>
        </w:tc>
        <w:tc>
          <w:tcPr>
            <w:tcW w:w="620" w:type="dxa"/>
            <w:vMerge w:val="restart"/>
            <w:tcMar>
              <w:left w:w="0" w:type="dxa"/>
              <w:right w:w="0" w:type="dxa"/>
            </w:tcMar>
          </w:tcPr>
          <w:p w14:paraId="261B0C90">
            <w:pPr>
              <w:widowControl/>
              <w:autoSpaceDE w:val="0"/>
              <w:autoSpaceDN w:val="0"/>
              <w:spacing w:before="60" w:after="0" w:line="210" w:lineRule="exact"/>
              <w:ind w:left="0" w:right="0" w:firstLine="0"/>
              <w:jc w:val="center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国有资 本经营 预算</w:t>
            </w:r>
          </w:p>
        </w:tc>
        <w:tc>
          <w:tcPr>
            <w:tcW w:w="620" w:type="dxa"/>
            <w:vMerge w:val="restart"/>
            <w:tcMar>
              <w:left w:w="0" w:type="dxa"/>
              <w:right w:w="0" w:type="dxa"/>
            </w:tcMar>
          </w:tcPr>
          <w:p w14:paraId="1D55B68B">
            <w:pPr>
              <w:widowControl/>
              <w:autoSpaceDE w:val="0"/>
              <w:autoSpaceDN w:val="0"/>
              <w:spacing w:before="0" w:after="0" w:line="204" w:lineRule="exact"/>
              <w:ind w:left="0" w:right="0" w:firstLine="0"/>
              <w:jc w:val="center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户管理 资金收 入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E6FB820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6AE2CBB"/>
        </w:tc>
        <w:tc>
          <w:tcPr>
            <w:tcW w:w="640" w:type="dxa"/>
            <w:vMerge w:val="restart"/>
            <w:tcMar>
              <w:left w:w="0" w:type="dxa"/>
              <w:right w:w="0" w:type="dxa"/>
            </w:tcMar>
          </w:tcPr>
          <w:p w14:paraId="4FFE6FF9">
            <w:pPr>
              <w:widowControl/>
              <w:autoSpaceDE w:val="0"/>
              <w:autoSpaceDN w:val="0"/>
              <w:spacing w:before="14" w:after="0" w:line="180" w:lineRule="exact"/>
              <w:ind w:left="5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位上缴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91D43D8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6EF7547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C887775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F686D08"/>
        </w:tc>
        <w:tc>
          <w:tcPr>
            <w:tcW w:w="2157" w:type="dxa"/>
            <w:gridSpan w:val="3"/>
            <w:vMerge w:val="continue"/>
            <w:tcMar>
              <w:left w:w="0" w:type="dxa"/>
              <w:right w:w="0" w:type="dxa"/>
            </w:tcMar>
          </w:tcPr>
          <w:p w14:paraId="35C021CA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BF610A1"/>
        </w:tc>
      </w:tr>
      <w:tr w14:paraId="497A92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" w:hRule="exact"/>
        </w:trPr>
        <w:tc>
          <w:tcPr>
            <w:tcW w:w="840" w:type="dxa"/>
            <w:vMerge w:val="restart"/>
            <w:tcMar>
              <w:left w:w="0" w:type="dxa"/>
              <w:right w:w="0" w:type="dxa"/>
            </w:tcMar>
          </w:tcPr>
          <w:p w14:paraId="7298E419">
            <w:pPr>
              <w:widowControl/>
              <w:autoSpaceDE w:val="0"/>
              <w:autoSpaceDN w:val="0"/>
              <w:spacing w:before="72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2"/>
                <w:sz w:val="18"/>
                <w:szCs w:val="18"/>
              </w:rPr>
              <w:t>205021</w:t>
            </w:r>
          </w:p>
        </w:tc>
        <w:tc>
          <w:tcPr>
            <w:tcW w:w="1340" w:type="dxa"/>
            <w:vMerge w:val="restart"/>
            <w:tcMar>
              <w:left w:w="0" w:type="dxa"/>
              <w:right w:w="0" w:type="dxa"/>
            </w:tcMar>
          </w:tcPr>
          <w:p w14:paraId="6999A678">
            <w:pPr>
              <w:widowControl/>
              <w:autoSpaceDE w:val="0"/>
              <w:autoSpaceDN w:val="0"/>
              <w:spacing w:before="722" w:after="0" w:line="180" w:lineRule="exact"/>
              <w:ind w:left="5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永宁县胜利小学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ED3208F"/>
        </w:tc>
        <w:tc>
          <w:tcPr>
            <w:tcW w:w="820" w:type="dxa"/>
            <w:vMerge w:val="restart"/>
            <w:tcMar>
              <w:left w:w="0" w:type="dxa"/>
              <w:right w:w="0" w:type="dxa"/>
            </w:tcMar>
          </w:tcPr>
          <w:p w14:paraId="09EAD7F5">
            <w:pPr>
              <w:widowControl/>
              <w:autoSpaceDE w:val="0"/>
              <w:autoSpaceDN w:val="0"/>
              <w:spacing w:before="212" w:after="0" w:line="180" w:lineRule="exact"/>
              <w:ind w:left="1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0"/>
                <w:sz w:val="18"/>
              </w:rPr>
              <w:t>小计</w:t>
            </w:r>
          </w:p>
        </w:tc>
        <w:tc>
          <w:tcPr>
            <w:tcW w:w="860" w:type="dxa"/>
            <w:vMerge w:val="restart"/>
            <w:tcMar>
              <w:left w:w="0" w:type="dxa"/>
              <w:right w:w="0" w:type="dxa"/>
            </w:tcMar>
          </w:tcPr>
          <w:p w14:paraId="61733DF7">
            <w:pPr>
              <w:widowControl/>
              <w:autoSpaceDE w:val="0"/>
              <w:autoSpaceDN w:val="0"/>
              <w:spacing w:before="106" w:after="0" w:line="180" w:lineRule="exact"/>
              <w:ind w:left="7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一般公共</w:t>
            </w:r>
          </w:p>
        </w:tc>
        <w:tc>
          <w:tcPr>
            <w:tcW w:w="640" w:type="dxa"/>
            <w:vMerge w:val="restart"/>
            <w:tcMar>
              <w:left w:w="0" w:type="dxa"/>
              <w:right w:w="0" w:type="dxa"/>
            </w:tcMar>
          </w:tcPr>
          <w:p w14:paraId="2578510A">
            <w:pPr>
              <w:widowControl/>
              <w:autoSpaceDE w:val="0"/>
              <w:autoSpaceDN w:val="0"/>
              <w:spacing w:before="2" w:after="0" w:line="180" w:lineRule="exact"/>
              <w:ind w:left="8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政府性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8C2215B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9CC4A72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287EBA5"/>
        </w:tc>
        <w:tc>
          <w:tcPr>
            <w:tcW w:w="620" w:type="dxa"/>
            <w:vMerge w:val="restart"/>
            <w:tcMar>
              <w:left w:w="0" w:type="dxa"/>
              <w:right w:w="0" w:type="dxa"/>
            </w:tcMar>
          </w:tcPr>
          <w:p w14:paraId="499B1496">
            <w:pPr>
              <w:widowControl/>
              <w:autoSpaceDE w:val="0"/>
              <w:autoSpaceDN w:val="0"/>
              <w:spacing w:before="32" w:after="0" w:line="180" w:lineRule="exact"/>
              <w:ind w:left="5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助预算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29D3735"/>
        </w:tc>
        <w:tc>
          <w:tcPr>
            <w:tcW w:w="540" w:type="dxa"/>
            <w:vMerge w:val="restart"/>
            <w:tcMar>
              <w:left w:w="0" w:type="dxa"/>
              <w:right w:w="0" w:type="dxa"/>
            </w:tcMar>
          </w:tcPr>
          <w:p w14:paraId="4D15B7FE">
            <w:pPr>
              <w:widowControl/>
              <w:autoSpaceDE w:val="0"/>
              <w:autoSpaceDN w:val="0"/>
              <w:spacing w:before="32" w:after="0" w:line="180" w:lineRule="exact"/>
              <w:ind w:left="8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预算</w:t>
            </w:r>
          </w:p>
        </w:tc>
        <w:tc>
          <w:tcPr>
            <w:tcW w:w="540" w:type="dxa"/>
            <w:vMerge w:val="restart"/>
            <w:tcMar>
              <w:left w:w="0" w:type="dxa"/>
              <w:right w:w="0" w:type="dxa"/>
            </w:tcMar>
          </w:tcPr>
          <w:p w14:paraId="4FBFEE95">
            <w:pPr>
              <w:widowControl/>
              <w:autoSpaceDE w:val="0"/>
              <w:autoSpaceDN w:val="0"/>
              <w:spacing w:before="32" w:after="0" w:line="180" w:lineRule="exact"/>
              <w:ind w:left="11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预算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2538DD2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B189E71"/>
        </w:tc>
        <w:tc>
          <w:tcPr>
            <w:tcW w:w="720" w:type="dxa"/>
            <w:vMerge w:val="restart"/>
            <w:tcMar>
              <w:left w:w="0" w:type="dxa"/>
              <w:right w:w="0" w:type="dxa"/>
            </w:tcMar>
          </w:tcPr>
          <w:p w14:paraId="385D98FB">
            <w:pPr>
              <w:widowControl/>
              <w:autoSpaceDE w:val="0"/>
              <w:autoSpaceDN w:val="0"/>
              <w:spacing w:before="106" w:after="0" w:line="180" w:lineRule="exact"/>
              <w:ind w:left="14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一般公</w:t>
            </w:r>
          </w:p>
        </w:tc>
        <w:tc>
          <w:tcPr>
            <w:tcW w:w="620" w:type="dxa"/>
            <w:vMerge w:val="restart"/>
            <w:tcMar>
              <w:left w:w="0" w:type="dxa"/>
              <w:right w:w="0" w:type="dxa"/>
            </w:tcMar>
          </w:tcPr>
          <w:p w14:paraId="3ABCB517">
            <w:pPr>
              <w:widowControl/>
              <w:autoSpaceDE w:val="0"/>
              <w:autoSpaceDN w:val="0"/>
              <w:spacing w:before="2" w:after="0" w:line="180" w:lineRule="exact"/>
              <w:ind w:left="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政府性</w:t>
            </w:r>
          </w:p>
        </w:tc>
        <w:tc>
          <w:tcPr>
            <w:tcW w:w="620" w:type="dxa"/>
            <w:vMerge w:val="restart"/>
            <w:tcMar>
              <w:left w:w="0" w:type="dxa"/>
              <w:right w:w="0" w:type="dxa"/>
            </w:tcMar>
          </w:tcPr>
          <w:p w14:paraId="65684153">
            <w:pPr>
              <w:widowControl/>
              <w:autoSpaceDE w:val="0"/>
              <w:autoSpaceDN w:val="0"/>
              <w:spacing w:before="2" w:after="0" w:line="180" w:lineRule="exact"/>
              <w:ind w:left="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国有资</w:t>
            </w:r>
          </w:p>
        </w:tc>
        <w:tc>
          <w:tcPr>
            <w:tcW w:w="640" w:type="dxa"/>
            <w:vMerge w:val="restart"/>
            <w:tcMar>
              <w:left w:w="0" w:type="dxa"/>
              <w:right w:w="0" w:type="dxa"/>
            </w:tcMar>
          </w:tcPr>
          <w:p w14:paraId="6FC1E66F">
            <w:pPr>
              <w:widowControl/>
              <w:autoSpaceDE w:val="0"/>
              <w:autoSpaceDN w:val="0"/>
              <w:spacing w:before="32" w:after="0" w:line="180" w:lineRule="exact"/>
              <w:ind w:left="6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拨款收</w:t>
            </w:r>
          </w:p>
        </w:tc>
      </w:tr>
      <w:tr w14:paraId="53501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exact"/>
        </w:trPr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51178AE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123362D"/>
        </w:tc>
        <w:tc>
          <w:tcPr>
            <w:tcW w:w="1120" w:type="dxa"/>
            <w:vMerge w:val="restart"/>
            <w:tcMar>
              <w:left w:w="0" w:type="dxa"/>
              <w:right w:w="0" w:type="dxa"/>
            </w:tcMar>
          </w:tcPr>
          <w:p w14:paraId="724E074E">
            <w:pPr>
              <w:widowControl/>
              <w:autoSpaceDE w:val="0"/>
              <w:autoSpaceDN w:val="0"/>
              <w:spacing w:before="14" w:after="0" w:line="180" w:lineRule="exact"/>
              <w:ind w:left="0" w:right="52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计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C1399DF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DE63284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CEBFD3A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9034526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B2A3085"/>
        </w:tc>
        <w:tc>
          <w:tcPr>
            <w:tcW w:w="620" w:type="dxa"/>
            <w:vMerge w:val="restart"/>
            <w:tcMar>
              <w:left w:w="0" w:type="dxa"/>
              <w:right w:w="0" w:type="dxa"/>
            </w:tcMar>
          </w:tcPr>
          <w:p w14:paraId="5E103F2E">
            <w:pPr>
              <w:widowControl/>
              <w:autoSpaceDE w:val="0"/>
              <w:autoSpaceDN w:val="0"/>
              <w:spacing w:before="14" w:after="0" w:line="180" w:lineRule="exact"/>
              <w:ind w:left="23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入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A9F3AE3"/>
        </w:tc>
        <w:tc>
          <w:tcPr>
            <w:tcW w:w="640" w:type="dxa"/>
            <w:vMerge w:val="restart"/>
            <w:tcMar>
              <w:left w:w="0" w:type="dxa"/>
              <w:right w:w="0" w:type="dxa"/>
            </w:tcMar>
          </w:tcPr>
          <w:p w14:paraId="427D8FAA">
            <w:pPr>
              <w:widowControl/>
              <w:autoSpaceDE w:val="0"/>
              <w:autoSpaceDN w:val="0"/>
              <w:spacing w:before="14" w:after="0" w:line="180" w:lineRule="exact"/>
              <w:ind w:left="5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预算收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53C9F27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172B6BE"/>
        </w:tc>
        <w:tc>
          <w:tcPr>
            <w:tcW w:w="720" w:type="dxa"/>
            <w:vMerge w:val="restart"/>
            <w:tcMar>
              <w:left w:w="0" w:type="dxa"/>
              <w:right w:w="0" w:type="dxa"/>
            </w:tcMar>
          </w:tcPr>
          <w:p w14:paraId="4687747B">
            <w:pPr>
              <w:widowControl/>
              <w:autoSpaceDE w:val="0"/>
              <w:autoSpaceDN w:val="0"/>
              <w:spacing w:before="14" w:after="0" w:line="180" w:lineRule="exact"/>
              <w:ind w:left="10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转合计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6D39736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29C3C21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EA2043D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7BCB492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97390E6"/>
        </w:tc>
      </w:tr>
      <w:tr w14:paraId="64D8A0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exact"/>
        </w:trPr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5496D1C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267280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9BB4477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A839A66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F721162"/>
        </w:tc>
        <w:tc>
          <w:tcPr>
            <w:tcW w:w="640" w:type="dxa"/>
            <w:vMerge w:val="restart"/>
            <w:tcMar>
              <w:left w:w="0" w:type="dxa"/>
              <w:right w:w="0" w:type="dxa"/>
            </w:tcMar>
          </w:tcPr>
          <w:p w14:paraId="72EF5DEF">
            <w:pPr>
              <w:widowControl/>
              <w:autoSpaceDE w:val="0"/>
              <w:autoSpaceDN w:val="0"/>
              <w:spacing w:before="16" w:after="0" w:line="180" w:lineRule="exact"/>
              <w:ind w:left="8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基金预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7057748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0974F38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8CD8208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2AA79A1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7F56EA1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65498C0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86BD45C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B72337D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EC8076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DE92117"/>
        </w:tc>
        <w:tc>
          <w:tcPr>
            <w:tcW w:w="620" w:type="dxa"/>
            <w:vMerge w:val="restart"/>
            <w:tcMar>
              <w:left w:w="0" w:type="dxa"/>
              <w:right w:w="0" w:type="dxa"/>
            </w:tcMar>
          </w:tcPr>
          <w:p w14:paraId="085A897C">
            <w:pPr>
              <w:widowControl/>
              <w:autoSpaceDE w:val="0"/>
              <w:autoSpaceDN w:val="0"/>
              <w:spacing w:before="16" w:after="0" w:line="180" w:lineRule="exact"/>
              <w:ind w:left="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基金预</w:t>
            </w:r>
          </w:p>
        </w:tc>
        <w:tc>
          <w:tcPr>
            <w:tcW w:w="620" w:type="dxa"/>
            <w:vMerge w:val="restart"/>
            <w:tcMar>
              <w:left w:w="0" w:type="dxa"/>
              <w:right w:w="0" w:type="dxa"/>
            </w:tcMar>
          </w:tcPr>
          <w:p w14:paraId="2900F08E">
            <w:pPr>
              <w:widowControl/>
              <w:autoSpaceDE w:val="0"/>
              <w:autoSpaceDN w:val="0"/>
              <w:spacing w:before="16" w:after="0" w:line="180" w:lineRule="exact"/>
              <w:ind w:left="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本经营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3E193EB"/>
        </w:tc>
      </w:tr>
      <w:tr w14:paraId="18900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" w:hRule="exact"/>
        </w:trPr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26986A4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4607221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F7F35D7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4CBC66E"/>
        </w:tc>
        <w:tc>
          <w:tcPr>
            <w:tcW w:w="860" w:type="dxa"/>
            <w:vMerge w:val="restart"/>
            <w:tcMar>
              <w:left w:w="0" w:type="dxa"/>
              <w:right w:w="0" w:type="dxa"/>
            </w:tcMar>
          </w:tcPr>
          <w:p w14:paraId="6B4BDA49">
            <w:pPr>
              <w:widowControl/>
              <w:autoSpaceDE w:val="0"/>
              <w:autoSpaceDN w:val="0"/>
              <w:spacing w:before="0" w:after="0" w:line="180" w:lineRule="exact"/>
              <w:ind w:left="25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预算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1893FE1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9DEDFB1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D2E4116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F49A009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240EAB6"/>
        </w:tc>
        <w:tc>
          <w:tcPr>
            <w:tcW w:w="640" w:type="dxa"/>
            <w:vMerge w:val="restart"/>
            <w:tcMar>
              <w:left w:w="0" w:type="dxa"/>
              <w:right w:w="0" w:type="dxa"/>
            </w:tcMar>
          </w:tcPr>
          <w:p w14:paraId="4ECCAC95">
            <w:pPr>
              <w:widowControl/>
              <w:autoSpaceDE w:val="0"/>
              <w:autoSpaceDN w:val="0"/>
              <w:spacing w:before="30" w:after="0" w:line="180" w:lineRule="exact"/>
              <w:ind w:left="2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入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85D7A28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A94FDA2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A96ACA9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7C5CA09"/>
        </w:tc>
        <w:tc>
          <w:tcPr>
            <w:tcW w:w="720" w:type="dxa"/>
            <w:vMerge w:val="restart"/>
            <w:tcMar>
              <w:left w:w="0" w:type="dxa"/>
              <w:right w:w="0" w:type="dxa"/>
            </w:tcMar>
          </w:tcPr>
          <w:p w14:paraId="0F53D98D">
            <w:pPr>
              <w:widowControl/>
              <w:autoSpaceDE w:val="0"/>
              <w:autoSpaceDN w:val="0"/>
              <w:spacing w:before="0" w:after="0" w:line="180" w:lineRule="exact"/>
              <w:ind w:left="14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共预算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07D5BB4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BD931C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DA516C5"/>
        </w:tc>
      </w:tr>
      <w:tr w14:paraId="5D2CB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" w:hRule="exact"/>
        </w:trPr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A5383B2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81F3AF1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943014A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68BC77A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86DF0D9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5FBCA5A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E2DFD5D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92F01B1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6947CFD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5CE33A2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DFAA9B4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3A5D4B7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5BE8548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3FD99AE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D1729B4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D795EB7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520A53F"/>
        </w:tc>
        <w:tc>
          <w:tcPr>
            <w:tcW w:w="620" w:type="dxa"/>
            <w:vMerge w:val="restart"/>
            <w:tcMar>
              <w:left w:w="0" w:type="dxa"/>
              <w:right w:w="0" w:type="dxa"/>
            </w:tcMar>
          </w:tcPr>
          <w:p w14:paraId="4C3411BB">
            <w:pPr>
              <w:widowControl/>
              <w:autoSpaceDE w:val="0"/>
              <w:autoSpaceDN w:val="0"/>
              <w:spacing w:before="16" w:after="0" w:line="180" w:lineRule="exact"/>
              <w:ind w:left="13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预算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DCDE2C1"/>
        </w:tc>
      </w:tr>
      <w:tr w14:paraId="02BF0A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exact"/>
        </w:trPr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BD7BF2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659C7EA"/>
        </w:tc>
        <w:tc>
          <w:tcPr>
            <w:tcW w:w="1120" w:type="dxa"/>
            <w:vMerge w:val="restart"/>
            <w:tcMar>
              <w:left w:w="0" w:type="dxa"/>
              <w:right w:w="0" w:type="dxa"/>
            </w:tcMar>
          </w:tcPr>
          <w:p w14:paraId="3211608A">
            <w:pPr>
              <w:widowControl/>
              <w:autoSpaceDE w:val="0"/>
              <w:autoSpaceDN w:val="0"/>
              <w:spacing w:before="204" w:after="0" w:line="180" w:lineRule="exact"/>
              <w:ind w:left="0" w:right="14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457.19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971A478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88D40F1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BDD2A64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C7E4E0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7217C16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495521B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4B48B8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650005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F225981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ACA0C1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57AFDC5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6D85126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0C7460C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4876C7B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E74E188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77E6D1F"/>
        </w:tc>
      </w:tr>
      <w:tr w14:paraId="4E8D26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exact"/>
        </w:trPr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9B8AFAD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99675FC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0F2EE7E"/>
        </w:tc>
        <w:tc>
          <w:tcPr>
            <w:tcW w:w="820" w:type="dxa"/>
            <w:tcMar>
              <w:left w:w="0" w:type="dxa"/>
              <w:right w:w="0" w:type="dxa"/>
            </w:tcMar>
          </w:tcPr>
          <w:p w14:paraId="3C23AE20">
            <w:pPr>
              <w:widowControl/>
              <w:autoSpaceDE w:val="0"/>
              <w:autoSpaceDN w:val="0"/>
              <w:spacing w:before="114" w:after="0" w:line="180" w:lineRule="exact"/>
              <w:ind w:left="0" w:right="5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457.19</w:t>
            </w:r>
          </w:p>
        </w:tc>
        <w:tc>
          <w:tcPr>
            <w:tcW w:w="1500" w:type="dxa"/>
            <w:gridSpan w:val="2"/>
            <w:tcMar>
              <w:left w:w="0" w:type="dxa"/>
              <w:right w:w="0" w:type="dxa"/>
            </w:tcMar>
          </w:tcPr>
          <w:p w14:paraId="67E38321">
            <w:pPr>
              <w:widowControl/>
              <w:autoSpaceDE w:val="0"/>
              <w:autoSpaceDN w:val="0"/>
              <w:spacing w:before="114" w:after="0" w:line="180" w:lineRule="exact"/>
              <w:ind w:left="33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457.19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95553EB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0F2CF8F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24848EB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AD712F5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09B8202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A740125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E476BAC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53C5E92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4E9B748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25FB7F9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2F07F2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2151DA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8C58AF4"/>
        </w:tc>
      </w:tr>
    </w:tbl>
    <w:p w14:paraId="058402E9">
      <w:pPr>
        <w:widowControl/>
        <w:autoSpaceDE w:val="0"/>
        <w:autoSpaceDN w:val="0"/>
        <w:spacing w:before="7358" w:after="0" w:line="160" w:lineRule="exact"/>
        <w:ind w:left="0" w:right="6694" w:firstLine="0"/>
        <w:jc w:val="right"/>
      </w:pPr>
      <w:r>
        <w:rPr>
          <w:rFonts w:ascii="fangsong" w:hAnsi="fangsong" w:eastAsia="fangsong" w:cs="fangsong"/>
          <w:b w:val="0"/>
          <w:i w:val="0"/>
          <w:color w:val="000000"/>
          <w:w w:val="68"/>
          <w:sz w:val="16"/>
          <w:szCs w:val="16"/>
        </w:rPr>
        <w:t>-5-</w:t>
      </w:r>
    </w:p>
    <w:p w14:paraId="1A6C1BE0">
      <w:pPr>
        <w:sectPr>
          <w:pgSz w:w="16840" w:h="11900"/>
          <w:pgMar w:top="1184" w:right="1670" w:bottom="180" w:left="1500" w:header="720" w:footer="720" w:gutter="0"/>
          <w:cols w:equalWidth="0" w:num="1">
            <w:col w:w="13670"/>
          </w:cols>
          <w:docGrid w:linePitch="360" w:charSpace="0"/>
        </w:sectPr>
      </w:pPr>
    </w:p>
    <w:p w14:paraId="4171C71D">
      <w:pPr>
        <w:widowControl/>
        <w:autoSpaceDE w:val="0"/>
        <w:autoSpaceDN w:val="0"/>
        <w:spacing w:before="0" w:after="0" w:line="200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@#@#@</w:t>
      </w:r>
      <w:r>
        <w:rPr>
          <w:rFonts w:ascii="fangsong" w:hAnsi="fangsong" w:eastAsia="fangsong"/>
          <w:b w:val="0"/>
          <w:i w:val="0"/>
          <w:color w:val="FFFFFF"/>
          <w:sz w:val="18"/>
        </w:rPr>
        <w:t>公开</w:t>
      </w:r>
      <w:r>
        <w:rPr>
          <w:rFonts w:ascii="Liberation Sans" w:hAnsi="Liberation Sans" w:eastAsia="Liberation Sans" w:cs="Liberation Sans"/>
          <w:b w:val="0"/>
          <w:i w:val="0"/>
          <w:color w:val="FFFFFF"/>
          <w:spacing w:val="0"/>
          <w:sz w:val="18"/>
          <w:szCs w:val="18"/>
        </w:rPr>
        <w:t>03</w:t>
      </w:r>
      <w:r>
        <w:rPr>
          <w:rFonts w:ascii="fangsong" w:hAnsi="fangsong" w:eastAsia="fangsong"/>
          <w:b w:val="0"/>
          <w:i w:val="0"/>
          <w:color w:val="FFFFFF"/>
          <w:sz w:val="18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@#@#@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4991100</wp:posOffset>
            </wp:positionH>
            <wp:positionV relativeFrom="page">
              <wp:posOffset>1117600</wp:posOffset>
            </wp:positionV>
            <wp:extent cx="699770" cy="190500"/>
            <wp:effectExtent l="0" t="0" r="508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9080500</wp:posOffset>
            </wp:positionH>
            <wp:positionV relativeFrom="page">
              <wp:posOffset>1397000</wp:posOffset>
            </wp:positionV>
            <wp:extent cx="647700" cy="127000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1350010</wp:posOffset>
            </wp:positionV>
            <wp:extent cx="8801100" cy="5749290"/>
            <wp:effectExtent l="0" t="0" r="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32"/>
        <w:tblW w:w="0" w:type="auto"/>
        <w:tblInd w:w="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50"/>
        <w:gridCol w:w="780"/>
        <w:gridCol w:w="810"/>
        <w:gridCol w:w="1964"/>
        <w:gridCol w:w="826"/>
      </w:tblGrid>
      <w:tr w14:paraId="09FB7E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</w:trPr>
        <w:tc>
          <w:tcPr>
            <w:tcW w:w="9450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C88419A">
            <w:pPr>
              <w:widowControl/>
              <w:autoSpaceDE w:val="0"/>
              <w:autoSpaceDN w:val="0"/>
              <w:spacing w:before="86" w:after="0" w:line="180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公开03表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069CA8C"/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66FA6842"/>
        </w:tc>
        <w:tc>
          <w:tcPr>
            <w:tcW w:w="1964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130BD3EC"/>
        </w:tc>
        <w:tc>
          <w:tcPr>
            <w:tcW w:w="826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EF0A87D"/>
        </w:tc>
      </w:tr>
      <w:tr w14:paraId="17DABD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1383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DF76C48">
            <w:pPr>
              <w:widowControl/>
              <w:autoSpaceDE w:val="0"/>
              <w:autoSpaceDN w:val="0"/>
              <w:spacing w:before="30" w:after="0" w:line="278" w:lineRule="exact"/>
              <w:ind w:left="633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6"/>
                <w:sz w:val="27"/>
              </w:rPr>
              <w:t>支出总表</w:t>
            </w:r>
          </w:p>
        </w:tc>
      </w:tr>
    </w:tbl>
    <w:p w14:paraId="38EF4410">
      <w:pPr>
        <w:widowControl/>
        <w:autoSpaceDE w:val="0"/>
        <w:autoSpaceDN w:val="0"/>
        <w:spacing w:before="66" w:after="154" w:line="180" w:lineRule="exact"/>
        <w:ind w:left="0" w:right="64" w:firstLine="0"/>
        <w:jc w:val="right"/>
      </w:pPr>
      <w:r>
        <w:rPr>
          <w:rFonts w:ascii="fangsong" w:hAnsi="fangsong" w:eastAsia="fangsong"/>
          <w:b w:val="0"/>
          <w:i w:val="0"/>
          <w:color w:val="000000"/>
          <w:spacing w:val="1"/>
          <w:sz w:val="18"/>
        </w:rPr>
        <w:t>单位： 万元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1840"/>
        <w:gridCol w:w="1380"/>
        <w:gridCol w:w="1100"/>
        <w:gridCol w:w="1200"/>
        <w:gridCol w:w="1020"/>
        <w:gridCol w:w="960"/>
        <w:gridCol w:w="660"/>
        <w:gridCol w:w="2660"/>
        <w:gridCol w:w="1000"/>
        <w:gridCol w:w="820"/>
      </w:tblGrid>
      <w:tr w14:paraId="4CC1A5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exact"/>
        </w:trPr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5620C47E">
            <w:pPr>
              <w:widowControl/>
              <w:autoSpaceDE w:val="0"/>
              <w:autoSpaceDN w:val="0"/>
              <w:spacing w:before="246" w:after="0" w:line="180" w:lineRule="exact"/>
              <w:ind w:left="29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科目编码</w:t>
            </w:r>
          </w:p>
        </w:tc>
        <w:tc>
          <w:tcPr>
            <w:tcW w:w="1840" w:type="dxa"/>
            <w:vMerge w:val="restart"/>
            <w:tcMar>
              <w:left w:w="0" w:type="dxa"/>
              <w:right w:w="0" w:type="dxa"/>
            </w:tcMar>
          </w:tcPr>
          <w:p w14:paraId="64B6BD8C">
            <w:pPr>
              <w:widowControl/>
              <w:autoSpaceDE w:val="0"/>
              <w:autoSpaceDN w:val="0"/>
              <w:spacing w:before="246" w:after="0" w:line="180" w:lineRule="exact"/>
              <w:ind w:left="0" w:right="47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科目名称</w:t>
            </w:r>
          </w:p>
        </w:tc>
        <w:tc>
          <w:tcPr>
            <w:tcW w:w="1380" w:type="dxa"/>
            <w:vMerge w:val="restart"/>
            <w:tcMar>
              <w:left w:w="0" w:type="dxa"/>
              <w:right w:w="0" w:type="dxa"/>
            </w:tcMar>
          </w:tcPr>
          <w:p w14:paraId="461CE4E4">
            <w:pPr>
              <w:widowControl/>
              <w:autoSpaceDE w:val="0"/>
              <w:autoSpaceDN w:val="0"/>
              <w:spacing w:before="246" w:after="0" w:line="180" w:lineRule="exact"/>
              <w:ind w:left="5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本年支出合计</w:t>
            </w:r>
          </w:p>
        </w:tc>
        <w:tc>
          <w:tcPr>
            <w:tcW w:w="1100" w:type="dxa"/>
            <w:vMerge w:val="restart"/>
            <w:tcMar>
              <w:left w:w="0" w:type="dxa"/>
              <w:right w:w="0" w:type="dxa"/>
            </w:tcMar>
          </w:tcPr>
          <w:p w14:paraId="470BE7E8">
            <w:pPr>
              <w:widowControl/>
              <w:autoSpaceDE w:val="0"/>
              <w:autoSpaceDN w:val="0"/>
              <w:spacing w:before="426" w:after="0" w:line="180" w:lineRule="exact"/>
              <w:ind w:left="2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小计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1A3C1011">
            <w:pPr>
              <w:widowControl/>
              <w:autoSpaceDE w:val="0"/>
              <w:autoSpaceDN w:val="0"/>
              <w:spacing w:before="20" w:after="0" w:line="180" w:lineRule="exact"/>
              <w:ind w:left="7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财政拨款</w:t>
            </w:r>
          </w:p>
        </w:tc>
        <w:tc>
          <w:tcPr>
            <w:tcW w:w="1020" w:type="dxa"/>
            <w:vMerge w:val="restart"/>
            <w:tcMar>
              <w:left w:w="0" w:type="dxa"/>
              <w:right w:w="0" w:type="dxa"/>
            </w:tcMar>
          </w:tcPr>
          <w:p w14:paraId="7003FB3C">
            <w:pPr>
              <w:widowControl/>
              <w:autoSpaceDE w:val="0"/>
              <w:autoSpaceDN w:val="0"/>
              <w:spacing w:before="426" w:after="0" w:line="180" w:lineRule="exact"/>
              <w:ind w:left="10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项目支出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</w:tcPr>
          <w:p w14:paraId="025D6DC4">
            <w:pPr>
              <w:widowControl/>
              <w:autoSpaceDE w:val="0"/>
              <w:autoSpaceDN w:val="0"/>
              <w:spacing w:before="32" w:after="0" w:line="180" w:lineRule="exact"/>
              <w:ind w:left="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财政专户</w:t>
            </w:r>
          </w:p>
        </w:tc>
        <w:tc>
          <w:tcPr>
            <w:tcW w:w="660" w:type="dxa"/>
            <w:vMerge w:val="restart"/>
            <w:tcMar>
              <w:left w:w="0" w:type="dxa"/>
              <w:right w:w="0" w:type="dxa"/>
            </w:tcMar>
          </w:tcPr>
          <w:p w14:paraId="07D7E05E">
            <w:pPr>
              <w:widowControl/>
              <w:autoSpaceDE w:val="0"/>
              <w:autoSpaceDN w:val="0"/>
              <w:spacing w:before="426" w:after="0" w:line="180" w:lineRule="exact"/>
              <w:ind w:left="18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小计</w:t>
            </w:r>
          </w:p>
        </w:tc>
        <w:tc>
          <w:tcPr>
            <w:tcW w:w="2660" w:type="dxa"/>
            <w:tcMar>
              <w:left w:w="0" w:type="dxa"/>
              <w:right w:w="0" w:type="dxa"/>
            </w:tcMar>
          </w:tcPr>
          <w:p w14:paraId="4713381A">
            <w:pPr>
              <w:widowControl/>
              <w:autoSpaceDE w:val="0"/>
              <w:autoSpaceDN w:val="0"/>
              <w:spacing w:before="20" w:after="0" w:line="180" w:lineRule="exact"/>
              <w:ind w:left="0" w:right="32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非财政拨款</w:t>
            </w:r>
          </w:p>
        </w:tc>
        <w:tc>
          <w:tcPr>
            <w:tcW w:w="1000" w:type="dxa"/>
            <w:vMerge w:val="restart"/>
            <w:tcMar>
              <w:left w:w="0" w:type="dxa"/>
              <w:right w:w="0" w:type="dxa"/>
            </w:tcMar>
          </w:tcPr>
          <w:p w14:paraId="4CC6F7F1">
            <w:pPr>
              <w:widowControl/>
              <w:autoSpaceDE w:val="0"/>
              <w:autoSpaceDN w:val="0"/>
              <w:spacing w:before="320" w:after="0" w:line="180" w:lineRule="exact"/>
              <w:ind w:left="5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对附属单位</w:t>
            </w:r>
          </w:p>
        </w:tc>
        <w:tc>
          <w:tcPr>
            <w:tcW w:w="820" w:type="dxa"/>
            <w:vMerge w:val="restart"/>
            <w:tcMar>
              <w:left w:w="0" w:type="dxa"/>
              <w:right w:w="0" w:type="dxa"/>
            </w:tcMar>
          </w:tcPr>
          <w:p w14:paraId="46EF814C">
            <w:pPr>
              <w:widowControl/>
              <w:autoSpaceDE w:val="0"/>
              <w:autoSpaceDN w:val="0"/>
              <w:spacing w:before="426" w:after="0" w:line="180" w:lineRule="exact"/>
              <w:ind w:left="6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其他支出</w:t>
            </w:r>
          </w:p>
        </w:tc>
      </w:tr>
      <w:tr w14:paraId="65F697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exact"/>
        </w:trPr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26D7B4F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FD77F8A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C0D4991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62956A6"/>
        </w:tc>
        <w:tc>
          <w:tcPr>
            <w:tcW w:w="1200" w:type="dxa"/>
            <w:vMerge w:val="restart"/>
            <w:tcMar>
              <w:left w:w="0" w:type="dxa"/>
              <w:right w:w="0" w:type="dxa"/>
            </w:tcMar>
          </w:tcPr>
          <w:p w14:paraId="196048DB">
            <w:pPr>
              <w:widowControl/>
              <w:autoSpaceDE w:val="0"/>
              <w:autoSpaceDN w:val="0"/>
              <w:spacing w:before="214" w:after="0" w:line="180" w:lineRule="exact"/>
              <w:ind w:left="1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基本支出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0A4584C"/>
        </w:tc>
        <w:tc>
          <w:tcPr>
            <w:tcW w:w="960" w:type="dxa"/>
            <w:vMerge w:val="restart"/>
            <w:tcMar>
              <w:left w:w="0" w:type="dxa"/>
              <w:right w:w="0" w:type="dxa"/>
            </w:tcMar>
          </w:tcPr>
          <w:p w14:paraId="0995E42D">
            <w:pPr>
              <w:widowControl/>
              <w:autoSpaceDE w:val="0"/>
              <w:autoSpaceDN w:val="0"/>
              <w:spacing w:before="34" w:after="0" w:line="180" w:lineRule="exact"/>
              <w:ind w:left="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管理资金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B419152"/>
        </w:tc>
        <w:tc>
          <w:tcPr>
            <w:tcW w:w="2660" w:type="dxa"/>
            <w:vMerge w:val="restart"/>
            <w:tcMar>
              <w:left w:w="0" w:type="dxa"/>
              <w:right w:w="0" w:type="dxa"/>
            </w:tcMar>
          </w:tcPr>
          <w:p w14:paraId="6571C4F2">
            <w:pPr>
              <w:widowControl/>
              <w:autoSpaceDE w:val="0"/>
              <w:autoSpaceDN w:val="0"/>
              <w:spacing w:before="108" w:after="0" w:line="286" w:lineRule="exact"/>
              <w:ind w:left="15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4"/>
                <w:sz w:val="18"/>
              </w:rPr>
              <w:t>事业支出经营支出</w:t>
            </w:r>
            <w:r>
              <w:rPr>
                <w:rFonts w:ascii="fangsong" w:hAnsi="fangsong" w:eastAsia="fangsong"/>
                <w:b w:val="0"/>
                <w:i w:val="0"/>
                <w:color w:val="000000"/>
                <w:w w:val="101"/>
                <w:sz w:val="23"/>
                <w:vertAlign w:val="superscript"/>
              </w:rPr>
              <w:t>上缴上级支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490AC98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91F9100"/>
        </w:tc>
      </w:tr>
      <w:tr w14:paraId="46FE6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exact"/>
        </w:trPr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7A7BCE6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6938848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A42692F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99B1E7A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DBB23FB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EE62F23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2ABF941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559C211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1BF8CEF"/>
        </w:tc>
        <w:tc>
          <w:tcPr>
            <w:tcW w:w="1000" w:type="dxa"/>
            <w:vMerge w:val="restart"/>
            <w:tcMar>
              <w:left w:w="0" w:type="dxa"/>
              <w:right w:w="0" w:type="dxa"/>
            </w:tcMar>
          </w:tcPr>
          <w:p w14:paraId="250B82B9">
            <w:pPr>
              <w:widowControl/>
              <w:autoSpaceDE w:val="0"/>
              <w:autoSpaceDN w:val="0"/>
              <w:spacing w:before="14" w:after="0" w:line="180" w:lineRule="exact"/>
              <w:ind w:left="1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补助支出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522F838"/>
        </w:tc>
      </w:tr>
      <w:tr w14:paraId="188466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</w:trPr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03CE6517">
            <w:pPr>
              <w:widowControl/>
              <w:autoSpaceDE w:val="0"/>
              <w:autoSpaceDN w:val="0"/>
              <w:spacing w:before="49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205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0E086B49">
            <w:pPr>
              <w:widowControl/>
              <w:autoSpaceDE w:val="0"/>
              <w:autoSpaceDN w:val="0"/>
              <w:spacing w:before="116" w:after="0" w:line="180" w:lineRule="exact"/>
              <w:ind w:left="16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合计</w:t>
            </w:r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14:paraId="0CD08C7D">
            <w:pPr>
              <w:widowControl/>
              <w:autoSpaceDE w:val="0"/>
              <w:autoSpaceDN w:val="0"/>
              <w:spacing w:before="116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457.19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3B9C3C24">
            <w:pPr>
              <w:widowControl/>
              <w:autoSpaceDE w:val="0"/>
              <w:autoSpaceDN w:val="0"/>
              <w:spacing w:before="116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457.19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4BF6F426">
            <w:pPr>
              <w:widowControl/>
              <w:autoSpaceDE w:val="0"/>
              <w:autoSpaceDN w:val="0"/>
              <w:spacing w:before="116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453.48</w:t>
            </w:r>
          </w:p>
        </w:tc>
        <w:tc>
          <w:tcPr>
            <w:tcW w:w="1020" w:type="dxa"/>
            <w:tcMar>
              <w:left w:w="0" w:type="dxa"/>
              <w:right w:w="0" w:type="dxa"/>
            </w:tcMar>
          </w:tcPr>
          <w:p w14:paraId="65C6EA93">
            <w:pPr>
              <w:widowControl/>
              <w:autoSpaceDE w:val="0"/>
              <w:autoSpaceDN w:val="0"/>
              <w:spacing w:before="116" w:after="0" w:line="180" w:lineRule="exact"/>
              <w:ind w:left="0" w:right="5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3.71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8C26062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CFFE8AC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EBE996A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3FE3B72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A212027"/>
        </w:tc>
      </w:tr>
      <w:tr w14:paraId="709FFE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exact"/>
        </w:trPr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7868405"/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291D1EC4">
            <w:pPr>
              <w:widowControl/>
              <w:autoSpaceDE w:val="0"/>
              <w:autoSpaceDN w:val="0"/>
              <w:spacing w:before="98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教育支出</w:t>
            </w:r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14:paraId="4B2B9CB3">
            <w:pPr>
              <w:widowControl/>
              <w:autoSpaceDE w:val="0"/>
              <w:autoSpaceDN w:val="0"/>
              <w:spacing w:before="98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217.27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1045F8B9">
            <w:pPr>
              <w:widowControl/>
              <w:autoSpaceDE w:val="0"/>
              <w:autoSpaceDN w:val="0"/>
              <w:spacing w:before="98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217.27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5BBA0A59">
            <w:pPr>
              <w:widowControl/>
              <w:autoSpaceDE w:val="0"/>
              <w:autoSpaceDN w:val="0"/>
              <w:spacing w:before="98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213.56</w:t>
            </w:r>
          </w:p>
        </w:tc>
        <w:tc>
          <w:tcPr>
            <w:tcW w:w="1020" w:type="dxa"/>
            <w:tcMar>
              <w:left w:w="0" w:type="dxa"/>
              <w:right w:w="0" w:type="dxa"/>
            </w:tcMar>
          </w:tcPr>
          <w:p w14:paraId="5395B8EB">
            <w:pPr>
              <w:widowControl/>
              <w:autoSpaceDE w:val="0"/>
              <w:autoSpaceDN w:val="0"/>
              <w:spacing w:before="98" w:after="0" w:line="180" w:lineRule="exact"/>
              <w:ind w:left="0" w:right="5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3.71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8E912C8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62F0B97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26E8718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379D955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2171BB2"/>
        </w:tc>
      </w:tr>
      <w:tr w14:paraId="6DBDAD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5CCBCC17">
            <w:pPr>
              <w:widowControl/>
              <w:autoSpaceDE w:val="0"/>
              <w:autoSpaceDN w:val="0"/>
              <w:spacing w:before="10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20502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16C585AD">
            <w:pPr>
              <w:widowControl/>
              <w:autoSpaceDE w:val="0"/>
              <w:autoSpaceDN w:val="0"/>
              <w:spacing w:before="106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普通教育</w:t>
            </w:r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14:paraId="561580A3">
            <w:pPr>
              <w:widowControl/>
              <w:autoSpaceDE w:val="0"/>
              <w:autoSpaceDN w:val="0"/>
              <w:spacing w:before="106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217.27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27C8A50B">
            <w:pPr>
              <w:widowControl/>
              <w:autoSpaceDE w:val="0"/>
              <w:autoSpaceDN w:val="0"/>
              <w:spacing w:before="106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217.27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1409CFDA">
            <w:pPr>
              <w:widowControl/>
              <w:autoSpaceDE w:val="0"/>
              <w:autoSpaceDN w:val="0"/>
              <w:spacing w:before="106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213.56</w:t>
            </w:r>
          </w:p>
        </w:tc>
        <w:tc>
          <w:tcPr>
            <w:tcW w:w="1020" w:type="dxa"/>
            <w:tcMar>
              <w:left w:w="0" w:type="dxa"/>
              <w:right w:w="0" w:type="dxa"/>
            </w:tcMar>
          </w:tcPr>
          <w:p w14:paraId="3C4DD774">
            <w:pPr>
              <w:widowControl/>
              <w:autoSpaceDE w:val="0"/>
              <w:autoSpaceDN w:val="0"/>
              <w:spacing w:before="106" w:after="0" w:line="180" w:lineRule="exact"/>
              <w:ind w:left="0" w:right="5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3.71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5410B49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BA4B81A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0D7176F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03A80FF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439CBB3"/>
        </w:tc>
      </w:tr>
      <w:tr w14:paraId="2A5667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1DF6989E">
            <w:pPr>
              <w:widowControl/>
              <w:autoSpaceDE w:val="0"/>
              <w:autoSpaceDN w:val="0"/>
              <w:spacing w:before="10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2050202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5358516C">
            <w:pPr>
              <w:widowControl/>
              <w:autoSpaceDE w:val="0"/>
              <w:autoSpaceDN w:val="0"/>
              <w:spacing w:before="102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小学教育</w:t>
            </w:r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14:paraId="25E19723">
            <w:pPr>
              <w:widowControl/>
              <w:autoSpaceDE w:val="0"/>
              <w:autoSpaceDN w:val="0"/>
              <w:spacing w:before="102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217.27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56251414">
            <w:pPr>
              <w:widowControl/>
              <w:autoSpaceDE w:val="0"/>
              <w:autoSpaceDN w:val="0"/>
              <w:spacing w:before="102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217.27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650F235E">
            <w:pPr>
              <w:widowControl/>
              <w:autoSpaceDE w:val="0"/>
              <w:autoSpaceDN w:val="0"/>
              <w:spacing w:before="102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213.56</w:t>
            </w:r>
          </w:p>
        </w:tc>
        <w:tc>
          <w:tcPr>
            <w:tcW w:w="1020" w:type="dxa"/>
            <w:vMerge w:val="restart"/>
            <w:tcMar>
              <w:left w:w="0" w:type="dxa"/>
              <w:right w:w="0" w:type="dxa"/>
            </w:tcMar>
          </w:tcPr>
          <w:p w14:paraId="44700285">
            <w:pPr>
              <w:widowControl/>
              <w:autoSpaceDE w:val="0"/>
              <w:autoSpaceDN w:val="0"/>
              <w:spacing w:before="102" w:after="0" w:line="180" w:lineRule="exact"/>
              <w:ind w:left="0" w:right="5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3.71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2EA44A1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25A078E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4B96E16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22882B7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85A8CAE"/>
        </w:tc>
      </w:tr>
      <w:tr w14:paraId="67FFB4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6F8B0E86">
            <w:pPr>
              <w:widowControl/>
              <w:autoSpaceDE w:val="0"/>
              <w:autoSpaceDN w:val="0"/>
              <w:spacing w:before="11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0"/>
                <w:sz w:val="18"/>
                <w:szCs w:val="18"/>
              </w:rPr>
              <w:t>208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42489C7B">
            <w:pPr>
              <w:widowControl/>
              <w:autoSpaceDE w:val="0"/>
              <w:autoSpaceDN w:val="0"/>
              <w:spacing w:before="116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社会保障和就业支出</w:t>
            </w:r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14:paraId="0E1E5D10">
            <w:pPr>
              <w:widowControl/>
              <w:autoSpaceDE w:val="0"/>
              <w:autoSpaceDN w:val="0"/>
              <w:spacing w:before="116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154.29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246D64C8">
            <w:pPr>
              <w:widowControl/>
              <w:autoSpaceDE w:val="0"/>
              <w:autoSpaceDN w:val="0"/>
              <w:spacing w:before="116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154.29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2FC81DF4">
            <w:pPr>
              <w:widowControl/>
              <w:autoSpaceDE w:val="0"/>
              <w:autoSpaceDN w:val="0"/>
              <w:spacing w:before="116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154.29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EAD5B13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3737A1E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C12AF41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02939F3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4BFF132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6181BB0"/>
        </w:tc>
      </w:tr>
      <w:tr w14:paraId="028B3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exact"/>
        </w:trPr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50B6C643">
            <w:pPr>
              <w:widowControl/>
              <w:autoSpaceDE w:val="0"/>
              <w:autoSpaceDN w:val="0"/>
              <w:spacing w:before="18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0"/>
                <w:sz w:val="18"/>
                <w:szCs w:val="18"/>
              </w:rPr>
              <w:t>20805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449CB26D">
            <w:pPr>
              <w:widowControl/>
              <w:autoSpaceDE w:val="0"/>
              <w:autoSpaceDN w:val="0"/>
              <w:spacing w:before="76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行政事业单位养老支</w:t>
            </w:r>
          </w:p>
        </w:tc>
        <w:tc>
          <w:tcPr>
            <w:tcW w:w="1380" w:type="dxa"/>
            <w:vMerge w:val="restart"/>
            <w:tcMar>
              <w:left w:w="0" w:type="dxa"/>
              <w:right w:w="0" w:type="dxa"/>
            </w:tcMar>
          </w:tcPr>
          <w:p w14:paraId="09F0383A">
            <w:pPr>
              <w:widowControl/>
              <w:autoSpaceDE w:val="0"/>
              <w:autoSpaceDN w:val="0"/>
              <w:spacing w:before="182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152.80</w:t>
            </w:r>
          </w:p>
        </w:tc>
        <w:tc>
          <w:tcPr>
            <w:tcW w:w="1100" w:type="dxa"/>
            <w:vMerge w:val="restart"/>
            <w:tcMar>
              <w:left w:w="0" w:type="dxa"/>
              <w:right w:w="0" w:type="dxa"/>
            </w:tcMar>
          </w:tcPr>
          <w:p w14:paraId="64959178">
            <w:pPr>
              <w:widowControl/>
              <w:autoSpaceDE w:val="0"/>
              <w:autoSpaceDN w:val="0"/>
              <w:spacing w:before="182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152.80</w:t>
            </w:r>
          </w:p>
        </w:tc>
        <w:tc>
          <w:tcPr>
            <w:tcW w:w="1200" w:type="dxa"/>
            <w:vMerge w:val="restart"/>
            <w:tcMar>
              <w:left w:w="0" w:type="dxa"/>
              <w:right w:w="0" w:type="dxa"/>
            </w:tcMar>
          </w:tcPr>
          <w:p w14:paraId="2E7AC96A">
            <w:pPr>
              <w:widowControl/>
              <w:autoSpaceDE w:val="0"/>
              <w:autoSpaceDN w:val="0"/>
              <w:spacing w:before="182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152.80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65FFA6E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89AF8CA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14F966E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B9D3388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7FC043E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263AE90"/>
        </w:tc>
      </w:tr>
      <w:tr w14:paraId="3BA483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exact"/>
        </w:trPr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58BCC09"/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71F38A56">
            <w:pPr>
              <w:widowControl/>
              <w:autoSpaceDE w:val="0"/>
              <w:autoSpaceDN w:val="0"/>
              <w:spacing w:before="26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出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F096EA1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3AC3C72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3251EF5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B31231B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C0AD974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DFBE03F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68C538A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40A1609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D40F40D"/>
        </w:tc>
      </w:tr>
      <w:tr w14:paraId="52DB1A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4F3595BD">
            <w:pPr>
              <w:widowControl/>
              <w:autoSpaceDE w:val="0"/>
              <w:autoSpaceDN w:val="0"/>
              <w:spacing w:before="6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2080502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49CAA378">
            <w:pPr>
              <w:widowControl/>
              <w:autoSpaceDE w:val="0"/>
              <w:autoSpaceDN w:val="0"/>
              <w:spacing w:before="66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事业单位离退休</w:t>
            </w:r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14:paraId="4675E4D2">
            <w:pPr>
              <w:widowControl/>
              <w:autoSpaceDE w:val="0"/>
              <w:autoSpaceDN w:val="0"/>
              <w:spacing w:before="66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112.89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0F3EA8AB">
            <w:pPr>
              <w:widowControl/>
              <w:autoSpaceDE w:val="0"/>
              <w:autoSpaceDN w:val="0"/>
              <w:spacing w:before="66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112.89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0DEE1E16">
            <w:pPr>
              <w:widowControl/>
              <w:autoSpaceDE w:val="0"/>
              <w:autoSpaceDN w:val="0"/>
              <w:spacing w:before="66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112.89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83E6DE3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BE10D40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412AB7E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5983106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F5BE9C2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4D5E750"/>
        </w:tc>
      </w:tr>
      <w:tr w14:paraId="6DAC2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exact"/>
        </w:trPr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46EE333B">
            <w:pPr>
              <w:widowControl/>
              <w:autoSpaceDE w:val="0"/>
              <w:autoSpaceDN w:val="0"/>
              <w:spacing w:before="17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2080505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44B95BBB">
            <w:pPr>
              <w:widowControl/>
              <w:autoSpaceDE w:val="0"/>
              <w:autoSpaceDN w:val="0"/>
              <w:spacing w:before="66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机关事业单位基本养</w:t>
            </w:r>
          </w:p>
        </w:tc>
        <w:tc>
          <w:tcPr>
            <w:tcW w:w="1380" w:type="dxa"/>
            <w:vMerge w:val="restart"/>
            <w:tcMar>
              <w:left w:w="0" w:type="dxa"/>
              <w:right w:w="0" w:type="dxa"/>
            </w:tcMar>
          </w:tcPr>
          <w:p w14:paraId="2F2E6519">
            <w:pPr>
              <w:widowControl/>
              <w:autoSpaceDE w:val="0"/>
              <w:autoSpaceDN w:val="0"/>
              <w:spacing w:before="172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26.60</w:t>
            </w:r>
          </w:p>
        </w:tc>
        <w:tc>
          <w:tcPr>
            <w:tcW w:w="1100" w:type="dxa"/>
            <w:vMerge w:val="restart"/>
            <w:tcMar>
              <w:left w:w="0" w:type="dxa"/>
              <w:right w:w="0" w:type="dxa"/>
            </w:tcMar>
          </w:tcPr>
          <w:p w14:paraId="1EA6C5DD">
            <w:pPr>
              <w:widowControl/>
              <w:autoSpaceDE w:val="0"/>
              <w:autoSpaceDN w:val="0"/>
              <w:spacing w:before="172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26.60</w:t>
            </w:r>
          </w:p>
        </w:tc>
        <w:tc>
          <w:tcPr>
            <w:tcW w:w="1200" w:type="dxa"/>
            <w:vMerge w:val="restart"/>
            <w:tcMar>
              <w:left w:w="0" w:type="dxa"/>
              <w:right w:w="0" w:type="dxa"/>
            </w:tcMar>
          </w:tcPr>
          <w:p w14:paraId="7CFDCF56">
            <w:pPr>
              <w:widowControl/>
              <w:autoSpaceDE w:val="0"/>
              <w:autoSpaceDN w:val="0"/>
              <w:spacing w:before="172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26.60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4531A77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12C4EFE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FC1545A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AAAF14E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EE7A690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840E8E5"/>
        </w:tc>
      </w:tr>
      <w:tr w14:paraId="78572D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exact"/>
        </w:trPr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D405DAA"/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1C9ADAE4">
            <w:pPr>
              <w:widowControl/>
              <w:autoSpaceDE w:val="0"/>
              <w:autoSpaceDN w:val="0"/>
              <w:spacing w:before="16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老保险缴费支出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4E02933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6159C56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5FD7310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E90A536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21A8DB6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269AEA4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F0BB58B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F51E4CC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FE7F058"/>
        </w:tc>
      </w:tr>
      <w:tr w14:paraId="771343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36D2825A">
            <w:pPr>
              <w:widowControl/>
              <w:autoSpaceDE w:val="0"/>
              <w:autoSpaceDN w:val="0"/>
              <w:spacing w:before="14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2080506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70297391">
            <w:pPr>
              <w:widowControl/>
              <w:autoSpaceDE w:val="0"/>
              <w:autoSpaceDN w:val="0"/>
              <w:spacing w:before="40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机关事业单位职业年</w:t>
            </w:r>
          </w:p>
        </w:tc>
        <w:tc>
          <w:tcPr>
            <w:tcW w:w="1380" w:type="dxa"/>
            <w:vMerge w:val="restart"/>
            <w:tcMar>
              <w:left w:w="0" w:type="dxa"/>
              <w:right w:w="0" w:type="dxa"/>
            </w:tcMar>
          </w:tcPr>
          <w:p w14:paraId="5048C3B9">
            <w:pPr>
              <w:widowControl/>
              <w:autoSpaceDE w:val="0"/>
              <w:autoSpaceDN w:val="0"/>
              <w:spacing w:before="146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13.30</w:t>
            </w:r>
          </w:p>
        </w:tc>
        <w:tc>
          <w:tcPr>
            <w:tcW w:w="1100" w:type="dxa"/>
            <w:vMerge w:val="restart"/>
            <w:tcMar>
              <w:left w:w="0" w:type="dxa"/>
              <w:right w:w="0" w:type="dxa"/>
            </w:tcMar>
          </w:tcPr>
          <w:p w14:paraId="3F63B026">
            <w:pPr>
              <w:widowControl/>
              <w:autoSpaceDE w:val="0"/>
              <w:autoSpaceDN w:val="0"/>
              <w:spacing w:before="146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13.30</w:t>
            </w:r>
          </w:p>
        </w:tc>
        <w:tc>
          <w:tcPr>
            <w:tcW w:w="1200" w:type="dxa"/>
            <w:vMerge w:val="restart"/>
            <w:tcMar>
              <w:left w:w="0" w:type="dxa"/>
              <w:right w:w="0" w:type="dxa"/>
            </w:tcMar>
          </w:tcPr>
          <w:p w14:paraId="27ADD2B7">
            <w:pPr>
              <w:widowControl/>
              <w:autoSpaceDE w:val="0"/>
              <w:autoSpaceDN w:val="0"/>
              <w:spacing w:before="146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13.30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7D341D6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54EDA11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C0B4487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89857A3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722EB1C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229B39D"/>
        </w:tc>
      </w:tr>
      <w:tr w14:paraId="7382B9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A63388A"/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538C6C61">
            <w:pPr>
              <w:widowControl/>
              <w:autoSpaceDE w:val="0"/>
              <w:autoSpaceDN w:val="0"/>
              <w:spacing w:before="32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金缴费支出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0E24AA9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CB127F2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10915B4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DBD0B26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16A504B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A620869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97FAB66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25901CD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653AA1B"/>
        </w:tc>
      </w:tr>
      <w:tr w14:paraId="31579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53C38443">
            <w:pPr>
              <w:widowControl/>
              <w:autoSpaceDE w:val="0"/>
              <w:autoSpaceDN w:val="0"/>
              <w:spacing w:before="14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20899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25617E5D">
            <w:pPr>
              <w:widowControl/>
              <w:autoSpaceDE w:val="0"/>
              <w:autoSpaceDN w:val="0"/>
              <w:spacing w:before="36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其他社会保障和就业</w:t>
            </w:r>
          </w:p>
        </w:tc>
        <w:tc>
          <w:tcPr>
            <w:tcW w:w="1380" w:type="dxa"/>
            <w:vMerge w:val="restart"/>
            <w:tcMar>
              <w:left w:w="0" w:type="dxa"/>
              <w:right w:w="0" w:type="dxa"/>
            </w:tcMar>
          </w:tcPr>
          <w:p w14:paraId="4BE3FF2B">
            <w:pPr>
              <w:widowControl/>
              <w:autoSpaceDE w:val="0"/>
              <w:autoSpaceDN w:val="0"/>
              <w:spacing w:before="142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1.50</w:t>
            </w:r>
          </w:p>
        </w:tc>
        <w:tc>
          <w:tcPr>
            <w:tcW w:w="1100" w:type="dxa"/>
            <w:vMerge w:val="restart"/>
            <w:tcMar>
              <w:left w:w="0" w:type="dxa"/>
              <w:right w:w="0" w:type="dxa"/>
            </w:tcMar>
          </w:tcPr>
          <w:p w14:paraId="17695973">
            <w:pPr>
              <w:widowControl/>
              <w:autoSpaceDE w:val="0"/>
              <w:autoSpaceDN w:val="0"/>
              <w:spacing w:before="142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1.50</w:t>
            </w:r>
          </w:p>
        </w:tc>
        <w:tc>
          <w:tcPr>
            <w:tcW w:w="1200" w:type="dxa"/>
            <w:vMerge w:val="restart"/>
            <w:tcMar>
              <w:left w:w="0" w:type="dxa"/>
              <w:right w:w="0" w:type="dxa"/>
            </w:tcMar>
          </w:tcPr>
          <w:p w14:paraId="35DFC6B3">
            <w:pPr>
              <w:widowControl/>
              <w:autoSpaceDE w:val="0"/>
              <w:autoSpaceDN w:val="0"/>
              <w:spacing w:before="142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1.50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55464E5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2293839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F3D9975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C982880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C3888AC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CF0309E"/>
        </w:tc>
      </w:tr>
      <w:tr w14:paraId="2D270D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3BA25D2"/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06E97BAE">
            <w:pPr>
              <w:widowControl/>
              <w:autoSpaceDE w:val="0"/>
              <w:autoSpaceDN w:val="0"/>
              <w:spacing w:before="26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支出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8AD6463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D5AB506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CF72593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B803F48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355ED00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A4432FC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DAB6F9D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8B296EE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E02A580"/>
        </w:tc>
      </w:tr>
      <w:tr w14:paraId="7DE9DB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74AC4D7C">
            <w:pPr>
              <w:widowControl/>
              <w:autoSpaceDE w:val="0"/>
              <w:autoSpaceDN w:val="0"/>
              <w:spacing w:before="13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2"/>
                <w:sz w:val="18"/>
                <w:szCs w:val="18"/>
              </w:rPr>
              <w:t>2089999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4C2CFBE9">
            <w:pPr>
              <w:widowControl/>
              <w:autoSpaceDE w:val="0"/>
              <w:autoSpaceDN w:val="0"/>
              <w:spacing w:before="32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其他社会保障和就业</w:t>
            </w:r>
          </w:p>
        </w:tc>
        <w:tc>
          <w:tcPr>
            <w:tcW w:w="1380" w:type="dxa"/>
            <w:vMerge w:val="restart"/>
            <w:tcMar>
              <w:left w:w="0" w:type="dxa"/>
              <w:right w:w="0" w:type="dxa"/>
            </w:tcMar>
          </w:tcPr>
          <w:p w14:paraId="70B705DE">
            <w:pPr>
              <w:widowControl/>
              <w:autoSpaceDE w:val="0"/>
              <w:autoSpaceDN w:val="0"/>
              <w:spacing w:before="136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1.50</w:t>
            </w:r>
          </w:p>
        </w:tc>
        <w:tc>
          <w:tcPr>
            <w:tcW w:w="1100" w:type="dxa"/>
            <w:vMerge w:val="restart"/>
            <w:tcMar>
              <w:left w:w="0" w:type="dxa"/>
              <w:right w:w="0" w:type="dxa"/>
            </w:tcMar>
          </w:tcPr>
          <w:p w14:paraId="05D685B3">
            <w:pPr>
              <w:widowControl/>
              <w:autoSpaceDE w:val="0"/>
              <w:autoSpaceDN w:val="0"/>
              <w:spacing w:before="136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1.50</w:t>
            </w:r>
          </w:p>
        </w:tc>
        <w:tc>
          <w:tcPr>
            <w:tcW w:w="1200" w:type="dxa"/>
            <w:vMerge w:val="restart"/>
            <w:tcMar>
              <w:left w:w="0" w:type="dxa"/>
              <w:right w:w="0" w:type="dxa"/>
            </w:tcMar>
          </w:tcPr>
          <w:p w14:paraId="58B79D82">
            <w:pPr>
              <w:widowControl/>
              <w:autoSpaceDE w:val="0"/>
              <w:autoSpaceDN w:val="0"/>
              <w:spacing w:before="136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1.50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A310C05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E8E4217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2053429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090D32E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851E07B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B1A29FD"/>
        </w:tc>
      </w:tr>
      <w:tr w14:paraId="165507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exact"/>
        </w:trPr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8E533AF"/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42232530">
            <w:pPr>
              <w:widowControl/>
              <w:autoSpaceDE w:val="0"/>
              <w:autoSpaceDN w:val="0"/>
              <w:spacing w:before="22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支出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69C436E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D2BF82F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BB49418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236C2E0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5FBFF05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4A64717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E96D7B8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68B34DA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C5A3120"/>
        </w:tc>
      </w:tr>
      <w:tr w14:paraId="0D7AE8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49179789">
            <w:pPr>
              <w:widowControl/>
              <w:autoSpaceDE w:val="0"/>
              <w:autoSpaceDN w:val="0"/>
              <w:spacing w:before="6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210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5BC2CE49">
            <w:pPr>
              <w:widowControl/>
              <w:autoSpaceDE w:val="0"/>
              <w:autoSpaceDN w:val="0"/>
              <w:spacing w:before="62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卫生健康支出</w:t>
            </w:r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14:paraId="08CE342C">
            <w:pPr>
              <w:widowControl/>
              <w:autoSpaceDE w:val="0"/>
              <w:autoSpaceDN w:val="0"/>
              <w:spacing w:before="62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62.15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5DD62125">
            <w:pPr>
              <w:widowControl/>
              <w:autoSpaceDE w:val="0"/>
              <w:autoSpaceDN w:val="0"/>
              <w:spacing w:before="62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62.15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04554ADC">
            <w:pPr>
              <w:widowControl/>
              <w:autoSpaceDE w:val="0"/>
              <w:autoSpaceDN w:val="0"/>
              <w:spacing w:before="62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62.15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1B2382C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17C00F5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A5306C9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2056C7B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5DD9412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FF83485"/>
        </w:tc>
      </w:tr>
      <w:tr w14:paraId="16AAC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62F3E1DA">
            <w:pPr>
              <w:widowControl/>
              <w:autoSpaceDE w:val="0"/>
              <w:autoSpaceDN w:val="0"/>
              <w:spacing w:before="11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21007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0AD86DBD">
            <w:pPr>
              <w:widowControl/>
              <w:autoSpaceDE w:val="0"/>
              <w:autoSpaceDN w:val="0"/>
              <w:spacing w:before="116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计划生育事务</w:t>
            </w:r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14:paraId="37B6D316">
            <w:pPr>
              <w:widowControl/>
              <w:autoSpaceDE w:val="0"/>
              <w:autoSpaceDN w:val="0"/>
              <w:spacing w:before="116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0.46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5E56BBF1">
            <w:pPr>
              <w:widowControl/>
              <w:autoSpaceDE w:val="0"/>
              <w:autoSpaceDN w:val="0"/>
              <w:spacing w:before="116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0.46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41C678A5">
            <w:pPr>
              <w:widowControl/>
              <w:autoSpaceDE w:val="0"/>
              <w:autoSpaceDN w:val="0"/>
              <w:spacing w:before="116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0.46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953F984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F762C06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60C4661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46274D1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9B74412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6747888"/>
        </w:tc>
      </w:tr>
      <w:tr w14:paraId="74246F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exact"/>
        </w:trPr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0CCE2225">
            <w:pPr>
              <w:widowControl/>
              <w:autoSpaceDE w:val="0"/>
              <w:autoSpaceDN w:val="0"/>
              <w:spacing w:before="18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2"/>
                <w:sz w:val="18"/>
                <w:szCs w:val="18"/>
              </w:rPr>
              <w:t>2100799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437F3329">
            <w:pPr>
              <w:widowControl/>
              <w:autoSpaceDE w:val="0"/>
              <w:autoSpaceDN w:val="0"/>
              <w:spacing w:before="76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其他计划生育事务支</w:t>
            </w:r>
          </w:p>
        </w:tc>
        <w:tc>
          <w:tcPr>
            <w:tcW w:w="1380" w:type="dxa"/>
            <w:vMerge w:val="restart"/>
            <w:tcMar>
              <w:left w:w="0" w:type="dxa"/>
              <w:right w:w="0" w:type="dxa"/>
            </w:tcMar>
          </w:tcPr>
          <w:p w14:paraId="7DA57D78">
            <w:pPr>
              <w:widowControl/>
              <w:autoSpaceDE w:val="0"/>
              <w:autoSpaceDN w:val="0"/>
              <w:spacing w:before="182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0.46</w:t>
            </w:r>
          </w:p>
        </w:tc>
        <w:tc>
          <w:tcPr>
            <w:tcW w:w="1100" w:type="dxa"/>
            <w:vMerge w:val="restart"/>
            <w:tcMar>
              <w:left w:w="0" w:type="dxa"/>
              <w:right w:w="0" w:type="dxa"/>
            </w:tcMar>
          </w:tcPr>
          <w:p w14:paraId="53A05FC9">
            <w:pPr>
              <w:widowControl/>
              <w:autoSpaceDE w:val="0"/>
              <w:autoSpaceDN w:val="0"/>
              <w:spacing w:before="182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0.46</w:t>
            </w:r>
          </w:p>
        </w:tc>
        <w:tc>
          <w:tcPr>
            <w:tcW w:w="1200" w:type="dxa"/>
            <w:vMerge w:val="restart"/>
            <w:tcMar>
              <w:left w:w="0" w:type="dxa"/>
              <w:right w:w="0" w:type="dxa"/>
            </w:tcMar>
          </w:tcPr>
          <w:p w14:paraId="7C0F7346">
            <w:pPr>
              <w:widowControl/>
              <w:autoSpaceDE w:val="0"/>
              <w:autoSpaceDN w:val="0"/>
              <w:spacing w:before="182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0.46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156EE42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3235238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289443E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FE4DF2B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C3B6B1E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8A71775"/>
        </w:tc>
      </w:tr>
      <w:tr w14:paraId="0A7CA2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exact"/>
        </w:trPr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83D0119"/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78B30608">
            <w:pPr>
              <w:widowControl/>
              <w:autoSpaceDE w:val="0"/>
              <w:autoSpaceDN w:val="0"/>
              <w:spacing w:before="26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出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976AAD8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93BF5E0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7BE915F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317C29D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B6BEC33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C245DAE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1917D55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376310A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23C375D"/>
        </w:tc>
      </w:tr>
      <w:tr w14:paraId="45D448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693A6A85">
            <w:pPr>
              <w:widowControl/>
              <w:autoSpaceDE w:val="0"/>
              <w:autoSpaceDN w:val="0"/>
              <w:spacing w:before="6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2"/>
                <w:sz w:val="18"/>
                <w:szCs w:val="18"/>
              </w:rPr>
              <w:t>21011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45ACB068">
            <w:pPr>
              <w:widowControl/>
              <w:autoSpaceDE w:val="0"/>
              <w:autoSpaceDN w:val="0"/>
              <w:spacing w:before="66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行政事业单位医疗</w:t>
            </w:r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14:paraId="44426F6C">
            <w:pPr>
              <w:widowControl/>
              <w:autoSpaceDE w:val="0"/>
              <w:autoSpaceDN w:val="0"/>
              <w:spacing w:before="66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61.69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1313418F">
            <w:pPr>
              <w:widowControl/>
              <w:autoSpaceDE w:val="0"/>
              <w:autoSpaceDN w:val="0"/>
              <w:spacing w:before="66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61.69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79ABB942">
            <w:pPr>
              <w:widowControl/>
              <w:autoSpaceDE w:val="0"/>
              <w:autoSpaceDN w:val="0"/>
              <w:spacing w:before="66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61.69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733009D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D72F428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714293B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99DCDF2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FD1E3F5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EEFFE50"/>
        </w:tc>
      </w:tr>
      <w:tr w14:paraId="629047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1E2D76AC">
            <w:pPr>
              <w:widowControl/>
              <w:autoSpaceDE w:val="0"/>
              <w:autoSpaceDN w:val="0"/>
              <w:spacing w:before="10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2"/>
                <w:sz w:val="18"/>
                <w:szCs w:val="18"/>
              </w:rPr>
              <w:t>2101102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27768925">
            <w:pPr>
              <w:widowControl/>
              <w:autoSpaceDE w:val="0"/>
              <w:autoSpaceDN w:val="0"/>
              <w:spacing w:before="102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事业单位医疗</w:t>
            </w:r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14:paraId="081534F8">
            <w:pPr>
              <w:widowControl/>
              <w:autoSpaceDE w:val="0"/>
              <w:autoSpaceDN w:val="0"/>
              <w:spacing w:before="102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10.95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0A25B7CC">
            <w:pPr>
              <w:widowControl/>
              <w:autoSpaceDE w:val="0"/>
              <w:autoSpaceDN w:val="0"/>
              <w:spacing w:before="102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10.95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6E39AF95">
            <w:pPr>
              <w:widowControl/>
              <w:autoSpaceDE w:val="0"/>
              <w:autoSpaceDN w:val="0"/>
              <w:spacing w:before="102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10.95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472DDC7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9E5CCCB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281AE21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EF890AA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E464789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7502EF3"/>
        </w:tc>
      </w:tr>
      <w:tr w14:paraId="4871E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49956375">
            <w:pPr>
              <w:widowControl/>
              <w:autoSpaceDE w:val="0"/>
              <w:autoSpaceDN w:val="0"/>
              <w:spacing w:before="11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2"/>
                <w:sz w:val="18"/>
                <w:szCs w:val="18"/>
              </w:rPr>
              <w:t>2101103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32A79E44">
            <w:pPr>
              <w:widowControl/>
              <w:autoSpaceDE w:val="0"/>
              <w:autoSpaceDN w:val="0"/>
              <w:spacing w:before="116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公务员医疗补助</w:t>
            </w:r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14:paraId="50DCB7AE">
            <w:pPr>
              <w:widowControl/>
              <w:autoSpaceDE w:val="0"/>
              <w:autoSpaceDN w:val="0"/>
              <w:spacing w:before="116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50.73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0FEC0AA6">
            <w:pPr>
              <w:widowControl/>
              <w:autoSpaceDE w:val="0"/>
              <w:autoSpaceDN w:val="0"/>
              <w:spacing w:before="116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50.73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4491F7AF">
            <w:pPr>
              <w:widowControl/>
              <w:autoSpaceDE w:val="0"/>
              <w:autoSpaceDN w:val="0"/>
              <w:spacing w:before="116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50.73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0CC69F5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044C0BA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C8739FC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302B616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4C421CB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C3F4440"/>
        </w:tc>
      </w:tr>
      <w:tr w14:paraId="0275D2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1639B8B8">
            <w:pPr>
              <w:widowControl/>
              <w:autoSpaceDE w:val="0"/>
              <w:autoSpaceDN w:val="0"/>
              <w:spacing w:before="11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0"/>
                <w:sz w:val="18"/>
                <w:szCs w:val="18"/>
              </w:rPr>
              <w:t>221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354E4689">
            <w:pPr>
              <w:widowControl/>
              <w:autoSpaceDE w:val="0"/>
              <w:autoSpaceDN w:val="0"/>
              <w:spacing w:before="112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住房保障支出</w:t>
            </w:r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14:paraId="28874AA7">
            <w:pPr>
              <w:widowControl/>
              <w:autoSpaceDE w:val="0"/>
              <w:autoSpaceDN w:val="0"/>
              <w:spacing w:before="112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48D6B8B2">
            <w:pPr>
              <w:widowControl/>
              <w:autoSpaceDE w:val="0"/>
              <w:autoSpaceDN w:val="0"/>
              <w:spacing w:before="112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4DC889F9">
            <w:pPr>
              <w:widowControl/>
              <w:autoSpaceDE w:val="0"/>
              <w:autoSpaceDN w:val="0"/>
              <w:spacing w:before="112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6D45C503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AA088EE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A778671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59F88A4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7F22BE5E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AA42F2F"/>
        </w:tc>
      </w:tr>
      <w:tr w14:paraId="5548A6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28CB5558">
            <w:pPr>
              <w:widowControl/>
              <w:autoSpaceDE w:val="0"/>
              <w:autoSpaceDN w:val="0"/>
              <w:spacing w:before="10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22102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40A8E8C8">
            <w:pPr>
              <w:widowControl/>
              <w:autoSpaceDE w:val="0"/>
              <w:autoSpaceDN w:val="0"/>
              <w:spacing w:before="106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住房改革支出</w:t>
            </w:r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14:paraId="66C7B45E">
            <w:pPr>
              <w:widowControl/>
              <w:autoSpaceDE w:val="0"/>
              <w:autoSpaceDN w:val="0"/>
              <w:spacing w:before="106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05D99687">
            <w:pPr>
              <w:widowControl/>
              <w:autoSpaceDE w:val="0"/>
              <w:autoSpaceDN w:val="0"/>
              <w:spacing w:before="106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654C0CA7">
            <w:pPr>
              <w:widowControl/>
              <w:autoSpaceDE w:val="0"/>
              <w:autoSpaceDN w:val="0"/>
              <w:spacing w:before="106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BA7FB4A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245C8F8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1B052F9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90AEC61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27CABD50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49FD0268"/>
        </w:tc>
      </w:tr>
      <w:tr w14:paraId="7BCBB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11770264">
            <w:pPr>
              <w:widowControl/>
              <w:autoSpaceDE w:val="0"/>
              <w:autoSpaceDN w:val="0"/>
              <w:spacing w:before="10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2210201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12F035D4">
            <w:pPr>
              <w:widowControl/>
              <w:autoSpaceDE w:val="0"/>
              <w:autoSpaceDN w:val="0"/>
              <w:spacing w:before="102" w:after="0" w:line="180" w:lineRule="exact"/>
              <w:ind w:left="17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住房公积金</w:t>
            </w:r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14:paraId="00CFD7E5">
            <w:pPr>
              <w:widowControl/>
              <w:autoSpaceDE w:val="0"/>
              <w:autoSpaceDN w:val="0"/>
              <w:spacing w:before="102" w:after="0" w:line="180" w:lineRule="exact"/>
              <w:ind w:left="0" w:right="24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26277837">
            <w:pPr>
              <w:widowControl/>
              <w:autoSpaceDE w:val="0"/>
              <w:autoSpaceDN w:val="0"/>
              <w:spacing w:before="102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3D62E409">
            <w:pPr>
              <w:widowControl/>
              <w:autoSpaceDE w:val="0"/>
              <w:autoSpaceDN w:val="0"/>
              <w:spacing w:before="102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14115FAA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373C018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3E0A72CB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3908B39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57E4A9D0"/>
        </w:tc>
        <w:tc>
          <w:tcPr>
            <w:tcW w:w="1260" w:type="dxa"/>
            <w:vMerge w:val="continue"/>
            <w:tcMar>
              <w:left w:w="0" w:type="dxa"/>
              <w:right w:w="0" w:type="dxa"/>
            </w:tcMar>
          </w:tcPr>
          <w:p w14:paraId="0D7D7D37"/>
        </w:tc>
      </w:tr>
    </w:tbl>
    <w:p w14:paraId="4AE0D4ED">
      <w:pPr>
        <w:widowControl/>
        <w:autoSpaceDE w:val="0"/>
        <w:autoSpaceDN w:val="0"/>
        <w:spacing w:before="458" w:after="0" w:line="160" w:lineRule="exact"/>
        <w:ind w:left="0" w:right="6888" w:firstLine="0"/>
        <w:jc w:val="right"/>
      </w:pPr>
      <w:r>
        <w:rPr>
          <w:rFonts w:ascii="fangsong" w:hAnsi="fangsong" w:eastAsia="fangsong" w:cs="fangsong"/>
          <w:b w:val="0"/>
          <w:i w:val="0"/>
          <w:color w:val="000000"/>
          <w:w w:val="68"/>
          <w:sz w:val="16"/>
          <w:szCs w:val="16"/>
        </w:rPr>
        <w:t>-6-</w:t>
      </w:r>
    </w:p>
    <w:p w14:paraId="66CB16F1">
      <w:pPr>
        <w:sectPr>
          <w:pgSz w:w="16840" w:h="11900"/>
          <w:pgMar w:top="1184" w:right="1476" w:bottom="180" w:left="1500" w:header="720" w:footer="720" w:gutter="0"/>
          <w:cols w:equalWidth="0" w:num="1">
            <w:col w:w="13864"/>
          </w:cols>
          <w:docGrid w:linePitch="360" w:charSpace="0"/>
        </w:sectPr>
      </w:pPr>
    </w:p>
    <w:p w14:paraId="32668801">
      <w:pPr>
        <w:widowControl/>
        <w:autoSpaceDE w:val="0"/>
        <w:autoSpaceDN w:val="0"/>
        <w:spacing w:before="0" w:after="0" w:line="174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5"/>
        </w:rPr>
        <w:t>@#@#@</w:t>
      </w:r>
      <w:r>
        <w:rPr>
          <w:rFonts w:ascii="fangsong" w:hAnsi="fangsong" w:eastAsia="fangsong"/>
          <w:b w:val="0"/>
          <w:i w:val="0"/>
          <w:color w:val="FFFFFF"/>
          <w:spacing w:val="3"/>
          <w:sz w:val="15"/>
        </w:rPr>
        <w:t>公开</w:t>
      </w:r>
      <w:r>
        <w:rPr>
          <w:rFonts w:ascii="Liberation Sans" w:hAnsi="Liberation Sans" w:eastAsia="Liberation Sans" w:cs="Liberation Sans"/>
          <w:b w:val="0"/>
          <w:i w:val="0"/>
          <w:color w:val="FFFFFF"/>
          <w:spacing w:val="3"/>
          <w:sz w:val="15"/>
          <w:szCs w:val="15"/>
        </w:rPr>
        <w:t>04</w:t>
      </w:r>
      <w:r>
        <w:rPr>
          <w:rFonts w:ascii="fangsong" w:hAnsi="fangsong" w:eastAsia="fangsong"/>
          <w:b w:val="0"/>
          <w:i w:val="0"/>
          <w:color w:val="FFFFFF"/>
          <w:spacing w:val="3"/>
          <w:sz w:val="15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5"/>
        </w:rPr>
        <w:t>@#@#@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3009900</wp:posOffset>
            </wp:positionH>
            <wp:positionV relativeFrom="page">
              <wp:posOffset>1066800</wp:posOffset>
            </wp:positionV>
            <wp:extent cx="1536700" cy="165100"/>
            <wp:effectExtent l="0" t="0" r="635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1308100</wp:posOffset>
            </wp:positionV>
            <wp:extent cx="495300" cy="1143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1263650</wp:posOffset>
            </wp:positionV>
            <wp:extent cx="5994400" cy="7827010"/>
            <wp:effectExtent l="0" t="0" r="6350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827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9084310</wp:posOffset>
                </wp:positionV>
                <wp:extent cx="5986780" cy="635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86780" cy="6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26" o:spt="202" type="#_x0000_t202" style="position:absolute;left:0pt;margin-left:62.4pt;margin-top:715.3pt;height:0.5pt;width:471.4pt;mso-position-horizontal-relative:page;mso-position-vertical-relative:page;z-index:-251657216;mso-width-relative:page;mso-height-relative:page;" filled="f" stroked="f" coordsize="21600,21600" o:gfxdata="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uFpLs9kAAAAOAQAADwAAAAAAAAABACAAAAAiAAAAZHJzL2Rvd25yZXYueG1sUEsB&#10;AhQAFAAAAAgAh07iQLLUKCP0AQAA9QMAAA4AAAAAAAAAAQAgAAAAKAEAAGRycy9lMm9Eb2MueG1s&#10;UEsFBgAAAAAGAAYAWQEAAI4FAAAAAA=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tbl>
      <w:tblPr>
        <w:tblStyle w:val="32"/>
        <w:tblW w:w="0" w:type="auto"/>
        <w:tblInd w:w="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16"/>
      </w:tblGrid>
      <w:tr w14:paraId="4ECC3E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4268928">
            <w:pPr>
              <w:widowControl/>
              <w:autoSpaceDE w:val="0"/>
              <w:autoSpaceDN w:val="0"/>
              <w:spacing w:before="84" w:after="0" w:line="156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公开04表</w:t>
            </w:r>
          </w:p>
        </w:tc>
      </w:tr>
      <w:tr w14:paraId="113E5C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BFC9A39">
            <w:pPr>
              <w:widowControl/>
              <w:autoSpaceDE w:val="0"/>
              <w:autoSpaceDN w:val="0"/>
              <w:spacing w:before="32" w:after="0" w:line="242" w:lineRule="exact"/>
              <w:ind w:left="348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2"/>
                <w:sz w:val="24"/>
              </w:rPr>
              <w:t>财政拨款收支预算总表</w:t>
            </w:r>
          </w:p>
        </w:tc>
      </w:tr>
    </w:tbl>
    <w:p w14:paraId="31BA35AC">
      <w:pPr>
        <w:widowControl/>
        <w:autoSpaceDE w:val="0"/>
        <w:autoSpaceDN w:val="0"/>
        <w:spacing w:before="64" w:after="130" w:line="154" w:lineRule="exact"/>
        <w:ind w:left="0" w:right="52" w:firstLine="0"/>
        <w:jc w:val="right"/>
      </w:pPr>
      <w:r>
        <w:rPr>
          <w:rFonts w:ascii="fangsong" w:hAnsi="fangsong" w:eastAsia="fangsong"/>
          <w:b w:val="0"/>
          <w:i w:val="0"/>
          <w:color w:val="000000"/>
          <w:spacing w:val="3"/>
          <w:sz w:val="15"/>
        </w:rPr>
        <w:t>单位：万元</w:t>
      </w:r>
    </w:p>
    <w:tbl>
      <w:tblPr>
        <w:tblStyle w:val="32"/>
        <w:tblW w:w="0" w:type="auto"/>
        <w:tblInd w:w="-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840"/>
        <w:gridCol w:w="1200"/>
        <w:gridCol w:w="1180"/>
        <w:gridCol w:w="1240"/>
        <w:gridCol w:w="2320"/>
        <w:gridCol w:w="1300"/>
      </w:tblGrid>
      <w:tr w14:paraId="2B0CC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exact"/>
        </w:trPr>
        <w:tc>
          <w:tcPr>
            <w:tcW w:w="1100" w:type="dxa"/>
            <w:vMerge w:val="restart"/>
            <w:tcMar>
              <w:left w:w="0" w:type="dxa"/>
              <w:right w:w="0" w:type="dxa"/>
            </w:tcMar>
          </w:tcPr>
          <w:p w14:paraId="2CBE06FF">
            <w:pPr>
              <w:widowControl/>
              <w:autoSpaceDE w:val="0"/>
              <w:autoSpaceDN w:val="0"/>
              <w:spacing w:before="668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一、本年收入</w:t>
            </w:r>
          </w:p>
        </w:tc>
        <w:tc>
          <w:tcPr>
            <w:tcW w:w="840" w:type="dxa"/>
            <w:vMerge w:val="restart"/>
            <w:tcMar>
              <w:left w:w="0" w:type="dxa"/>
              <w:right w:w="0" w:type="dxa"/>
            </w:tcMar>
          </w:tcPr>
          <w:p w14:paraId="4276EA17">
            <w:pPr>
              <w:widowControl/>
              <w:autoSpaceDE w:val="0"/>
              <w:autoSpaceDN w:val="0"/>
              <w:spacing w:before="344" w:after="0" w:line="156" w:lineRule="exact"/>
              <w:ind w:left="19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项    目</w:t>
            </w:r>
          </w:p>
        </w:tc>
        <w:tc>
          <w:tcPr>
            <w:tcW w:w="1200" w:type="dxa"/>
            <w:vMerge w:val="restart"/>
            <w:tcMar>
              <w:left w:w="0" w:type="dxa"/>
              <w:right w:w="0" w:type="dxa"/>
            </w:tcMar>
          </w:tcPr>
          <w:p w14:paraId="42337465">
            <w:pPr>
              <w:widowControl/>
              <w:autoSpaceDE w:val="0"/>
              <w:autoSpaceDN w:val="0"/>
              <w:spacing w:before="20" w:after="0" w:line="156" w:lineRule="exact"/>
              <w:ind w:left="6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收    入</w:t>
            </w:r>
          </w:p>
        </w:tc>
        <w:tc>
          <w:tcPr>
            <w:tcW w:w="1180" w:type="dxa"/>
            <w:vMerge w:val="restart"/>
            <w:tcMar>
              <w:left w:w="0" w:type="dxa"/>
              <w:right w:w="0" w:type="dxa"/>
            </w:tcMar>
          </w:tcPr>
          <w:p w14:paraId="245AD110">
            <w:pPr>
              <w:widowControl/>
              <w:autoSpaceDE w:val="0"/>
              <w:autoSpaceDN w:val="0"/>
              <w:spacing w:before="344" w:after="0" w:line="156" w:lineRule="exact"/>
              <w:ind w:left="0" w:right="18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预算数</w:t>
            </w:r>
          </w:p>
        </w:tc>
        <w:tc>
          <w:tcPr>
            <w:tcW w:w="1240" w:type="dxa"/>
            <w:vMerge w:val="restart"/>
            <w:tcMar>
              <w:left w:w="0" w:type="dxa"/>
              <w:right w:w="0" w:type="dxa"/>
            </w:tcMar>
          </w:tcPr>
          <w:p w14:paraId="5EE834DB">
            <w:pPr>
              <w:widowControl/>
              <w:autoSpaceDE w:val="0"/>
              <w:autoSpaceDN w:val="0"/>
              <w:spacing w:before="668" w:after="0" w:line="156" w:lineRule="exact"/>
              <w:ind w:left="20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 xml:space="preserve"> 一、本年支出</w:t>
            </w:r>
          </w:p>
        </w:tc>
        <w:tc>
          <w:tcPr>
            <w:tcW w:w="2320" w:type="dxa"/>
            <w:tcMar>
              <w:left w:w="0" w:type="dxa"/>
              <w:right w:w="0" w:type="dxa"/>
            </w:tcMar>
          </w:tcPr>
          <w:p w14:paraId="4619DF7B">
            <w:pPr>
              <w:widowControl/>
              <w:autoSpaceDE w:val="0"/>
              <w:autoSpaceDN w:val="0"/>
              <w:spacing w:before="20" w:after="0" w:line="156" w:lineRule="exact"/>
              <w:ind w:left="0" w:right="55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支    出</w:t>
            </w:r>
          </w:p>
        </w:tc>
        <w:tc>
          <w:tcPr>
            <w:tcW w:w="1300" w:type="dxa"/>
            <w:vMerge w:val="restart"/>
            <w:tcMar>
              <w:left w:w="0" w:type="dxa"/>
              <w:right w:w="0" w:type="dxa"/>
            </w:tcMar>
          </w:tcPr>
          <w:p w14:paraId="25339D67">
            <w:pPr>
              <w:widowControl/>
              <w:autoSpaceDE w:val="0"/>
              <w:autoSpaceDN w:val="0"/>
              <w:spacing w:before="344" w:after="0" w:line="156" w:lineRule="exact"/>
              <w:ind w:left="0" w:right="25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预算数</w:t>
            </w:r>
          </w:p>
        </w:tc>
      </w:tr>
      <w:tr w14:paraId="1D20F3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exact"/>
        </w:trPr>
        <w:tc>
          <w:tcPr>
            <w:tcW w:w="1350" w:type="dxa"/>
            <w:vMerge w:val="continue"/>
            <w:tcMar>
              <w:left w:w="0" w:type="dxa"/>
              <w:right w:w="0" w:type="dxa"/>
            </w:tcMar>
          </w:tcPr>
          <w:p w14:paraId="4A414D6C"/>
        </w:tc>
        <w:tc>
          <w:tcPr>
            <w:tcW w:w="1350" w:type="dxa"/>
            <w:vMerge w:val="continue"/>
            <w:tcMar>
              <w:left w:w="0" w:type="dxa"/>
              <w:right w:w="0" w:type="dxa"/>
            </w:tcMar>
          </w:tcPr>
          <w:p w14:paraId="6DA094F6"/>
        </w:tc>
        <w:tc>
          <w:tcPr>
            <w:tcW w:w="1350" w:type="dxa"/>
            <w:vMerge w:val="continue"/>
            <w:tcMar>
              <w:left w:w="0" w:type="dxa"/>
              <w:right w:w="0" w:type="dxa"/>
            </w:tcMar>
          </w:tcPr>
          <w:p w14:paraId="630944B9"/>
        </w:tc>
        <w:tc>
          <w:tcPr>
            <w:tcW w:w="1350" w:type="dxa"/>
            <w:vMerge w:val="continue"/>
            <w:tcMar>
              <w:left w:w="0" w:type="dxa"/>
              <w:right w:w="0" w:type="dxa"/>
            </w:tcMar>
          </w:tcPr>
          <w:p w14:paraId="1BB259E8"/>
        </w:tc>
        <w:tc>
          <w:tcPr>
            <w:tcW w:w="1350" w:type="dxa"/>
            <w:vMerge w:val="continue"/>
            <w:tcMar>
              <w:left w:w="0" w:type="dxa"/>
              <w:right w:w="0" w:type="dxa"/>
            </w:tcMar>
          </w:tcPr>
          <w:p w14:paraId="226EF281"/>
        </w:tc>
        <w:tc>
          <w:tcPr>
            <w:tcW w:w="2320" w:type="dxa"/>
            <w:tcMar>
              <w:left w:w="0" w:type="dxa"/>
              <w:right w:w="0" w:type="dxa"/>
            </w:tcMar>
          </w:tcPr>
          <w:p w14:paraId="4BBABBA0">
            <w:pPr>
              <w:widowControl/>
              <w:autoSpaceDE w:val="0"/>
              <w:autoSpaceDN w:val="0"/>
              <w:spacing w:before="102" w:after="0" w:line="156" w:lineRule="exact"/>
              <w:ind w:left="5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1"/>
                <w:sz w:val="15"/>
              </w:rPr>
              <w:t>项目（按功能分类）</w:t>
            </w:r>
          </w:p>
        </w:tc>
        <w:tc>
          <w:tcPr>
            <w:tcW w:w="1350" w:type="dxa"/>
            <w:vMerge w:val="continue"/>
            <w:tcMar>
              <w:left w:w="0" w:type="dxa"/>
              <w:right w:w="0" w:type="dxa"/>
            </w:tcMar>
          </w:tcPr>
          <w:p w14:paraId="0BC0E95C"/>
        </w:tc>
      </w:tr>
    </w:tbl>
    <w:p w14:paraId="13C7F6C6">
      <w:pPr>
        <w:widowControl/>
        <w:autoSpaceDE w:val="0"/>
        <w:autoSpaceDN w:val="0"/>
        <w:spacing w:before="0" w:after="168" w:line="14" w:lineRule="exact"/>
        <w:ind w:left="0" w:right="0"/>
      </w:pPr>
    </w:p>
    <w:p w14:paraId="3206DD57">
      <w:pPr>
        <w:sectPr>
          <w:pgSz w:w="11900" w:h="16840"/>
          <w:pgMar w:top="1180" w:right="1204" w:bottom="180" w:left="1248" w:header="720" w:footer="720" w:gutter="0"/>
          <w:cols w:equalWidth="0" w:num="1">
            <w:col w:w="9448"/>
          </w:cols>
          <w:docGrid w:linePitch="360" w:charSpace="0"/>
        </w:sectPr>
      </w:pPr>
    </w:p>
    <w:p w14:paraId="186D2EB0">
      <w:pPr>
        <w:widowControl/>
        <w:autoSpaceDE w:val="0"/>
        <w:autoSpaceDN w:val="0"/>
        <w:spacing w:before="0" w:after="0" w:line="268" w:lineRule="exact"/>
        <w:ind w:left="12" w:right="720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（一）一般公共预算财政拨款收入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（二）政府性基金预算财政拨款收入（三）国有资本经营预算财政拨款收入</w:t>
      </w:r>
    </w:p>
    <w:p w14:paraId="1E923C3C">
      <w:pPr>
        <w:widowControl/>
        <w:tabs>
          <w:tab w:val="left" w:pos="1150"/>
          <w:tab w:val="left" w:pos="1262"/>
          <w:tab w:val="left" w:pos="5576"/>
          <w:tab w:val="left" w:pos="5652"/>
        </w:tabs>
        <w:autoSpaceDE w:val="0"/>
        <w:autoSpaceDN w:val="0"/>
        <w:spacing w:before="0" w:after="168" w:line="318" w:lineRule="exact"/>
        <w:ind w:left="772" w:right="0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457.19 （一）一般公共服务支出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（二）外交支出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（三）国防支出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（四）公共安全支出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（五）教育支出 </w:t>
      </w:r>
      <w:r>
        <w:tab/>
      </w:r>
      <w:r>
        <w:rPr>
          <w:rFonts w:ascii="fangsong" w:hAnsi="fangsong" w:eastAsia="fangsong" w:cs="fangsong"/>
          <w:b w:val="0"/>
          <w:i w:val="0"/>
          <w:color w:val="212529"/>
          <w:spacing w:val="3"/>
          <w:sz w:val="15"/>
          <w:szCs w:val="15"/>
        </w:rPr>
        <w:t>217.27</w:t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（六）科学技术支出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（七）文化旅游体育与传媒支出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（八）社会保障和就业支出 </w:t>
      </w:r>
      <w:r>
        <w:tab/>
      </w:r>
      <w:r>
        <w:rPr>
          <w:rFonts w:ascii="fangsong" w:hAnsi="fangsong" w:eastAsia="fangsong" w:cs="fangsong"/>
          <w:b w:val="0"/>
          <w:i w:val="0"/>
          <w:color w:val="212529"/>
          <w:spacing w:val="3"/>
          <w:sz w:val="15"/>
          <w:szCs w:val="15"/>
        </w:rPr>
        <w:t>154.29</w:t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（九）社会保险基金支出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（十）卫生健康支出 </w:t>
      </w:r>
      <w:r>
        <w:tab/>
      </w:r>
      <w:r>
        <w:tab/>
      </w:r>
      <w:r>
        <w:rPr>
          <w:rFonts w:ascii="fangsong" w:hAnsi="fangsong" w:eastAsia="fangsong" w:cs="fangsong"/>
          <w:b w:val="0"/>
          <w:i w:val="0"/>
          <w:color w:val="212529"/>
          <w:spacing w:val="3"/>
          <w:sz w:val="15"/>
          <w:szCs w:val="15"/>
        </w:rPr>
        <w:t>62.15</w:t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（十一）节能环保支出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（十二）城乡社区支出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（十三）农林水支出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（十四）交通运输支出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（十五）资源勘探工业信息等支出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（十六）商业服务业等支出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（十七）金融支出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（十九）援助其他地区支出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（二十）自然资源海洋气象等支出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（二十一）住房保障支出 </w:t>
      </w:r>
      <w:r>
        <w:tab/>
      </w:r>
      <w:r>
        <w:tab/>
      </w:r>
      <w:r>
        <w:rPr>
          <w:rFonts w:ascii="fangsong" w:hAnsi="fangsong" w:eastAsia="fangsong" w:cs="fangsong"/>
          <w:b w:val="0"/>
          <w:i w:val="0"/>
          <w:color w:val="212529"/>
          <w:spacing w:val="3"/>
          <w:sz w:val="15"/>
          <w:szCs w:val="15"/>
        </w:rPr>
        <w:t>23.48</w:t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（二十二）粮油物资储备支出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（二十三）国有资本经营预算支出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（二十四）灾害防治及应急管理支出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（二十七）预备费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（二十九）其他支出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（三十）转移性支出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（三十一）债务还本支出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（三十二）债务付息支出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（三十三）债务发行费用支出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（三十四）抗疫特别国债安排的支出</w:t>
      </w:r>
    </w:p>
    <w:p w14:paraId="304BA108">
      <w:pPr>
        <w:sectPr>
          <w:type w:val="continuous"/>
          <w:pgSz w:w="11900" w:h="16840"/>
          <w:pgMar w:top="1180" w:right="1204" w:bottom="180" w:left="1248" w:header="720" w:footer="720" w:gutter="0"/>
          <w:cols w:equalWidth="0" w:num="2">
            <w:col w:w="3362" w:space="0"/>
            <w:col w:w="6085"/>
          </w:cols>
          <w:docGrid w:linePitch="360" w:charSpace="0"/>
        </w:sectPr>
      </w:pPr>
    </w:p>
    <w:tbl>
      <w:tblPr>
        <w:tblStyle w:val="32"/>
        <w:tblW w:w="0" w:type="auto"/>
        <w:tblInd w:w="-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0"/>
        <w:gridCol w:w="1480"/>
        <w:gridCol w:w="3280"/>
        <w:gridCol w:w="1540"/>
      </w:tblGrid>
      <w:tr w14:paraId="31EC64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exact"/>
        </w:trPr>
        <w:tc>
          <w:tcPr>
            <w:tcW w:w="3120" w:type="dxa"/>
            <w:tcMar>
              <w:left w:w="0" w:type="dxa"/>
              <w:right w:w="0" w:type="dxa"/>
            </w:tcMar>
          </w:tcPr>
          <w:p w14:paraId="6D034FC3">
            <w:pPr>
              <w:widowControl/>
              <w:autoSpaceDE w:val="0"/>
              <w:autoSpaceDN w:val="0"/>
              <w:spacing w:before="0" w:after="0" w:line="156" w:lineRule="exact"/>
              <w:ind w:left="0" w:right="106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5"/>
              </w:rPr>
              <w:t>本年收入小计</w:t>
            </w:r>
          </w:p>
        </w:tc>
        <w:tc>
          <w:tcPr>
            <w:tcW w:w="1480" w:type="dxa"/>
            <w:tcMar>
              <w:left w:w="0" w:type="dxa"/>
              <w:right w:w="0" w:type="dxa"/>
            </w:tcMar>
          </w:tcPr>
          <w:p w14:paraId="0779BEC0">
            <w:pPr>
              <w:widowControl/>
              <w:autoSpaceDE w:val="0"/>
              <w:autoSpaceDN w:val="0"/>
              <w:spacing w:before="0" w:after="0" w:line="156" w:lineRule="exact"/>
              <w:ind w:left="0" w:right="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457.19</w:t>
            </w:r>
          </w:p>
        </w:tc>
        <w:tc>
          <w:tcPr>
            <w:tcW w:w="3280" w:type="dxa"/>
            <w:tcMar>
              <w:left w:w="0" w:type="dxa"/>
              <w:right w:w="0" w:type="dxa"/>
            </w:tcMar>
          </w:tcPr>
          <w:p w14:paraId="7F926DA1">
            <w:pPr>
              <w:widowControl/>
              <w:autoSpaceDE w:val="0"/>
              <w:autoSpaceDN w:val="0"/>
              <w:spacing w:before="0" w:after="0" w:line="156" w:lineRule="exact"/>
              <w:ind w:left="0" w:right="113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本年支出小计</w:t>
            </w:r>
          </w:p>
        </w:tc>
        <w:tc>
          <w:tcPr>
            <w:tcW w:w="1540" w:type="dxa"/>
            <w:tcMar>
              <w:left w:w="0" w:type="dxa"/>
              <w:right w:w="0" w:type="dxa"/>
            </w:tcMar>
          </w:tcPr>
          <w:p w14:paraId="56ABA715">
            <w:pPr>
              <w:widowControl/>
              <w:autoSpaceDE w:val="0"/>
              <w:autoSpaceDN w:val="0"/>
              <w:spacing w:before="0" w:after="0" w:line="156" w:lineRule="exact"/>
              <w:ind w:left="0" w:right="1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457.19</w:t>
            </w:r>
          </w:p>
        </w:tc>
      </w:tr>
      <w:tr w14:paraId="3BA8CA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exact"/>
        </w:trPr>
        <w:tc>
          <w:tcPr>
            <w:tcW w:w="3120" w:type="dxa"/>
            <w:tcMar>
              <w:left w:w="0" w:type="dxa"/>
              <w:right w:w="0" w:type="dxa"/>
            </w:tcMar>
          </w:tcPr>
          <w:p w14:paraId="6B56D879">
            <w:pPr>
              <w:widowControl/>
              <w:autoSpaceDE w:val="0"/>
              <w:autoSpaceDN w:val="0"/>
              <w:spacing w:before="86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二、上年结转结余</w:t>
            </w:r>
          </w:p>
        </w:tc>
        <w:tc>
          <w:tcPr>
            <w:tcW w:w="1480" w:type="dxa"/>
            <w:vMerge w:val="restart"/>
            <w:tcMar>
              <w:left w:w="0" w:type="dxa"/>
              <w:right w:w="0" w:type="dxa"/>
            </w:tcMar>
          </w:tcPr>
          <w:p w14:paraId="34BA6EED">
            <w:pPr>
              <w:widowControl/>
              <w:autoSpaceDE w:val="0"/>
              <w:autoSpaceDN w:val="0"/>
              <w:spacing w:before="410" w:after="0" w:line="156" w:lineRule="exact"/>
              <w:ind w:left="0" w:right="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457.19</w:t>
            </w:r>
          </w:p>
        </w:tc>
        <w:tc>
          <w:tcPr>
            <w:tcW w:w="3280" w:type="dxa"/>
            <w:tcMar>
              <w:left w:w="0" w:type="dxa"/>
              <w:right w:w="0" w:type="dxa"/>
            </w:tcMar>
          </w:tcPr>
          <w:p w14:paraId="166E6A67">
            <w:pPr>
              <w:widowControl/>
              <w:autoSpaceDE w:val="0"/>
              <w:autoSpaceDN w:val="0"/>
              <w:spacing w:before="86" w:after="0" w:line="156" w:lineRule="exact"/>
              <w:ind w:left="3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 xml:space="preserve"> 二、年末结转结余</w:t>
            </w:r>
          </w:p>
        </w:tc>
        <w:tc>
          <w:tcPr>
            <w:tcW w:w="1540" w:type="dxa"/>
            <w:vMerge w:val="restart"/>
            <w:tcMar>
              <w:left w:w="0" w:type="dxa"/>
              <w:right w:w="0" w:type="dxa"/>
            </w:tcMar>
          </w:tcPr>
          <w:p w14:paraId="22748BF1">
            <w:pPr>
              <w:widowControl/>
              <w:autoSpaceDE w:val="0"/>
              <w:autoSpaceDN w:val="0"/>
              <w:spacing w:before="410" w:after="0" w:line="156" w:lineRule="exact"/>
              <w:ind w:left="0" w:right="1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457.19</w:t>
            </w:r>
          </w:p>
        </w:tc>
      </w:tr>
      <w:tr w14:paraId="1B22C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exact"/>
        </w:trPr>
        <w:tc>
          <w:tcPr>
            <w:tcW w:w="3120" w:type="dxa"/>
            <w:tcMar>
              <w:left w:w="0" w:type="dxa"/>
              <w:right w:w="0" w:type="dxa"/>
            </w:tcMar>
          </w:tcPr>
          <w:p w14:paraId="662A6D44">
            <w:pPr>
              <w:widowControl/>
              <w:autoSpaceDE w:val="0"/>
              <w:autoSpaceDN w:val="0"/>
              <w:spacing w:before="84" w:after="0" w:line="156" w:lineRule="exact"/>
              <w:ind w:left="0" w:right="98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收  入  总  计</w:t>
            </w:r>
          </w:p>
        </w:tc>
        <w:tc>
          <w:tcPr>
            <w:tcW w:w="2362" w:type="dxa"/>
            <w:vMerge w:val="continue"/>
            <w:tcMar>
              <w:left w:w="0" w:type="dxa"/>
              <w:right w:w="0" w:type="dxa"/>
            </w:tcMar>
          </w:tcPr>
          <w:p w14:paraId="356A6E79"/>
        </w:tc>
        <w:tc>
          <w:tcPr>
            <w:tcW w:w="3280" w:type="dxa"/>
            <w:tcMar>
              <w:left w:w="0" w:type="dxa"/>
              <w:right w:w="0" w:type="dxa"/>
            </w:tcMar>
          </w:tcPr>
          <w:p w14:paraId="10BD61E9">
            <w:pPr>
              <w:widowControl/>
              <w:autoSpaceDE w:val="0"/>
              <w:autoSpaceDN w:val="0"/>
              <w:spacing w:before="84" w:after="0" w:line="156" w:lineRule="exact"/>
              <w:ind w:left="0" w:right="105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支  出  总  计</w:t>
            </w:r>
          </w:p>
        </w:tc>
        <w:tc>
          <w:tcPr>
            <w:tcW w:w="2362" w:type="dxa"/>
            <w:vMerge w:val="continue"/>
            <w:tcMar>
              <w:left w:w="0" w:type="dxa"/>
              <w:right w:w="0" w:type="dxa"/>
            </w:tcMar>
          </w:tcPr>
          <w:p w14:paraId="18488995"/>
        </w:tc>
      </w:tr>
    </w:tbl>
    <w:p w14:paraId="08F10A60">
      <w:pPr>
        <w:widowControl/>
        <w:autoSpaceDE w:val="0"/>
        <w:autoSpaceDN w:val="0"/>
        <w:spacing w:before="2554" w:after="0" w:line="160" w:lineRule="exact"/>
        <w:ind w:left="4634" w:right="0" w:firstLine="0"/>
        <w:jc w:val="left"/>
      </w:pPr>
      <w:r>
        <w:rPr>
          <w:rFonts w:ascii="fangsong" w:hAnsi="fangsong" w:eastAsia="fangsong" w:cs="fangsong"/>
          <w:b w:val="0"/>
          <w:i w:val="0"/>
          <w:color w:val="000000"/>
          <w:w w:val="67"/>
          <w:sz w:val="16"/>
          <w:szCs w:val="16"/>
        </w:rPr>
        <w:t>-7-</w:t>
      </w:r>
    </w:p>
    <w:p w14:paraId="35F36011">
      <w:pPr>
        <w:sectPr>
          <w:type w:val="continuous"/>
          <w:pgSz w:w="11900" w:h="16840"/>
          <w:pgMar w:top="1180" w:right="1204" w:bottom="180" w:left="1248" w:header="720" w:footer="720" w:gutter="0"/>
          <w:cols w:equalWidth="0" w:num="1">
            <w:col w:w="9448"/>
          </w:cols>
          <w:docGrid w:linePitch="360" w:charSpace="0"/>
        </w:sectPr>
      </w:pPr>
    </w:p>
    <w:p w14:paraId="237BA061">
      <w:pPr>
        <w:widowControl/>
        <w:autoSpaceDE w:val="0"/>
        <w:autoSpaceDN w:val="0"/>
        <w:spacing w:before="0" w:after="0" w:line="200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@#@#@</w:t>
      </w:r>
      <w:r>
        <w:rPr>
          <w:rFonts w:ascii="fangsong" w:hAnsi="fangsong" w:eastAsia="fangsong"/>
          <w:b w:val="0"/>
          <w:i w:val="0"/>
          <w:color w:val="FFFFFF"/>
          <w:sz w:val="18"/>
        </w:rPr>
        <w:t>公开</w:t>
      </w:r>
      <w:r>
        <w:rPr>
          <w:rFonts w:ascii="Liberation Sans" w:hAnsi="Liberation Sans" w:eastAsia="Liberation Sans" w:cs="Liberation Sans"/>
          <w:b w:val="0"/>
          <w:i w:val="0"/>
          <w:color w:val="FFFFFF"/>
          <w:spacing w:val="0"/>
          <w:sz w:val="18"/>
          <w:szCs w:val="18"/>
        </w:rPr>
        <w:t>05</w:t>
      </w:r>
      <w:r>
        <w:rPr>
          <w:rFonts w:ascii="fangsong" w:hAnsi="fangsong" w:eastAsia="fangsong"/>
          <w:b w:val="0"/>
          <w:i w:val="0"/>
          <w:color w:val="FFFFFF"/>
          <w:sz w:val="18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@#@#@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3924300</wp:posOffset>
            </wp:positionH>
            <wp:positionV relativeFrom="page">
              <wp:posOffset>1117600</wp:posOffset>
            </wp:positionV>
            <wp:extent cx="2743200" cy="1905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9144000</wp:posOffset>
            </wp:positionH>
            <wp:positionV relativeFrom="page">
              <wp:posOffset>1397000</wp:posOffset>
            </wp:positionV>
            <wp:extent cx="584200" cy="127000"/>
            <wp:effectExtent l="0" t="0" r="6350" b="63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1350010</wp:posOffset>
            </wp:positionV>
            <wp:extent cx="8801100" cy="5723890"/>
            <wp:effectExtent l="0" t="0" r="0" b="1016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32"/>
        <w:tblW w:w="0" w:type="auto"/>
        <w:tblInd w:w="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4"/>
        <w:gridCol w:w="1066"/>
      </w:tblGrid>
      <w:tr w14:paraId="31876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</w:trPr>
        <w:tc>
          <w:tcPr>
            <w:tcW w:w="12764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4EDF10B2">
            <w:pPr>
              <w:widowControl/>
              <w:autoSpaceDE w:val="0"/>
              <w:autoSpaceDN w:val="0"/>
              <w:spacing w:before="86" w:after="0" w:line="180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公开05表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629E47E"/>
        </w:tc>
      </w:tr>
      <w:tr w14:paraId="1E911C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1383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D90CFAC">
            <w:pPr>
              <w:widowControl/>
              <w:autoSpaceDE w:val="0"/>
              <w:autoSpaceDN w:val="0"/>
              <w:spacing w:before="30" w:after="0" w:line="278" w:lineRule="exact"/>
              <w:ind w:left="46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6"/>
                <w:sz w:val="27"/>
              </w:rPr>
              <w:t>财政拨款收支预算总表（功能科目）</w:t>
            </w:r>
          </w:p>
        </w:tc>
      </w:tr>
    </w:tbl>
    <w:p w14:paraId="37D07508">
      <w:pPr>
        <w:widowControl/>
        <w:autoSpaceDE w:val="0"/>
        <w:autoSpaceDN w:val="0"/>
        <w:spacing w:before="66" w:after="154" w:line="180" w:lineRule="exact"/>
        <w:ind w:left="0" w:right="64" w:firstLine="0"/>
        <w:jc w:val="right"/>
      </w:pPr>
      <w:r>
        <w:rPr>
          <w:rFonts w:ascii="fangsong" w:hAnsi="fangsong" w:eastAsia="fangsong"/>
          <w:b w:val="0"/>
          <w:i w:val="0"/>
          <w:color w:val="000000"/>
          <w:sz w:val="18"/>
        </w:rPr>
        <w:t>单位：万元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1740"/>
        <w:gridCol w:w="1140"/>
        <w:gridCol w:w="880"/>
        <w:gridCol w:w="1140"/>
        <w:gridCol w:w="1100"/>
        <w:gridCol w:w="1360"/>
        <w:gridCol w:w="1160"/>
        <w:gridCol w:w="880"/>
        <w:gridCol w:w="1160"/>
        <w:gridCol w:w="1100"/>
        <w:gridCol w:w="1000"/>
      </w:tblGrid>
      <w:tr w14:paraId="2D634A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exact"/>
        </w:trPr>
        <w:tc>
          <w:tcPr>
            <w:tcW w:w="2900" w:type="dxa"/>
            <w:gridSpan w:val="2"/>
            <w:tcMar>
              <w:left w:w="0" w:type="dxa"/>
              <w:right w:w="0" w:type="dxa"/>
            </w:tcMar>
          </w:tcPr>
          <w:p w14:paraId="27EF1CC9">
            <w:pPr>
              <w:widowControl/>
              <w:autoSpaceDE w:val="0"/>
              <w:autoSpaceDN w:val="0"/>
              <w:spacing w:before="20" w:after="0" w:line="180" w:lineRule="exact"/>
              <w:ind w:left="0" w:right="105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0"/>
                <w:sz w:val="18"/>
              </w:rPr>
              <w:t>功能分类科目</w:t>
            </w:r>
          </w:p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15B6B0C4">
            <w:pPr>
              <w:widowControl/>
              <w:autoSpaceDE w:val="0"/>
              <w:autoSpaceDN w:val="0"/>
              <w:spacing w:before="1206" w:after="0" w:line="180" w:lineRule="exact"/>
              <w:ind w:left="31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433.83</w:t>
            </w:r>
          </w:p>
        </w:tc>
        <w:tc>
          <w:tcPr>
            <w:tcW w:w="880" w:type="dxa"/>
            <w:vMerge w:val="restart"/>
            <w:tcMar>
              <w:left w:w="0" w:type="dxa"/>
              <w:right w:w="0" w:type="dxa"/>
            </w:tcMar>
          </w:tcPr>
          <w:p w14:paraId="67E3CDDD">
            <w:pPr>
              <w:widowControl/>
              <w:autoSpaceDE w:val="0"/>
              <w:autoSpaceDN w:val="0"/>
              <w:spacing w:before="1206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393.30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5658B5EE">
            <w:pPr>
              <w:widowControl/>
              <w:autoSpaceDE w:val="0"/>
              <w:autoSpaceDN w:val="0"/>
              <w:spacing w:before="20" w:after="0" w:line="180" w:lineRule="exact"/>
              <w:ind w:left="6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上年预算数</w:t>
            </w:r>
          </w:p>
        </w:tc>
        <w:tc>
          <w:tcPr>
            <w:tcW w:w="1100" w:type="dxa"/>
            <w:vMerge w:val="restart"/>
            <w:tcMar>
              <w:left w:w="0" w:type="dxa"/>
              <w:right w:w="0" w:type="dxa"/>
            </w:tcMar>
          </w:tcPr>
          <w:p w14:paraId="04AC5725">
            <w:pPr>
              <w:widowControl/>
              <w:autoSpaceDE w:val="0"/>
              <w:autoSpaceDN w:val="0"/>
              <w:spacing w:before="696" w:after="0" w:line="180" w:lineRule="exact"/>
              <w:ind w:left="4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日常公用支</w:t>
            </w:r>
          </w:p>
        </w:tc>
        <w:tc>
          <w:tcPr>
            <w:tcW w:w="1360" w:type="dxa"/>
            <w:vMerge w:val="restart"/>
            <w:tcMar>
              <w:left w:w="0" w:type="dxa"/>
              <w:right w:w="0" w:type="dxa"/>
            </w:tcMar>
          </w:tcPr>
          <w:p w14:paraId="3568BE0B">
            <w:pPr>
              <w:widowControl/>
              <w:autoSpaceDE w:val="0"/>
              <w:autoSpaceDN w:val="0"/>
              <w:spacing w:before="620" w:after="0" w:line="180" w:lineRule="exact"/>
              <w:ind w:left="14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项目支出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0BC6DAD3">
            <w:pPr>
              <w:widowControl/>
              <w:autoSpaceDE w:val="0"/>
              <w:autoSpaceDN w:val="0"/>
              <w:spacing w:before="1206" w:after="0" w:line="180" w:lineRule="exact"/>
              <w:ind w:left="31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457.19</w:t>
            </w:r>
          </w:p>
        </w:tc>
        <w:tc>
          <w:tcPr>
            <w:tcW w:w="880" w:type="dxa"/>
            <w:vMerge w:val="restart"/>
            <w:tcMar>
              <w:left w:w="0" w:type="dxa"/>
              <w:right w:w="0" w:type="dxa"/>
            </w:tcMar>
          </w:tcPr>
          <w:p w14:paraId="416871AA">
            <w:pPr>
              <w:widowControl/>
              <w:autoSpaceDE w:val="0"/>
              <w:autoSpaceDN w:val="0"/>
              <w:spacing w:before="1206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453.48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1F87D2FE">
            <w:pPr>
              <w:widowControl/>
              <w:autoSpaceDE w:val="0"/>
              <w:autoSpaceDN w:val="0"/>
              <w:spacing w:before="20" w:after="0" w:line="180" w:lineRule="exact"/>
              <w:ind w:left="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当年预算数</w:t>
            </w:r>
          </w:p>
        </w:tc>
        <w:tc>
          <w:tcPr>
            <w:tcW w:w="1100" w:type="dxa"/>
            <w:vMerge w:val="restart"/>
            <w:tcMar>
              <w:left w:w="0" w:type="dxa"/>
              <w:right w:w="0" w:type="dxa"/>
            </w:tcMar>
          </w:tcPr>
          <w:p w14:paraId="15B121A9">
            <w:pPr>
              <w:widowControl/>
              <w:autoSpaceDE w:val="0"/>
              <w:autoSpaceDN w:val="0"/>
              <w:spacing w:before="696" w:after="0" w:line="180" w:lineRule="exact"/>
              <w:ind w:left="6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日常公用支</w:t>
            </w:r>
          </w:p>
        </w:tc>
        <w:tc>
          <w:tcPr>
            <w:tcW w:w="1000" w:type="dxa"/>
            <w:vMerge w:val="restart"/>
            <w:tcMar>
              <w:left w:w="0" w:type="dxa"/>
              <w:right w:w="0" w:type="dxa"/>
            </w:tcMar>
          </w:tcPr>
          <w:p w14:paraId="09537F60">
            <w:pPr>
              <w:widowControl/>
              <w:autoSpaceDE w:val="0"/>
              <w:autoSpaceDN w:val="0"/>
              <w:spacing w:before="620" w:after="0" w:line="180" w:lineRule="exact"/>
              <w:ind w:left="11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项目支出</w:t>
            </w:r>
          </w:p>
        </w:tc>
      </w:tr>
      <w:tr w14:paraId="24BCCB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exact"/>
        </w:trPr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3AE0B484">
            <w:pPr>
              <w:widowControl/>
              <w:autoSpaceDE w:val="0"/>
              <w:autoSpaceDN w:val="0"/>
              <w:spacing w:before="326" w:after="0" w:line="180" w:lineRule="exact"/>
              <w:ind w:left="28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科目编码</w:t>
            </w:r>
          </w:p>
        </w:tc>
        <w:tc>
          <w:tcPr>
            <w:tcW w:w="1740" w:type="dxa"/>
            <w:vMerge w:val="restart"/>
            <w:tcMar>
              <w:left w:w="0" w:type="dxa"/>
              <w:right w:w="0" w:type="dxa"/>
            </w:tcMar>
          </w:tcPr>
          <w:p w14:paraId="7097555F">
            <w:pPr>
              <w:widowControl/>
              <w:autoSpaceDE w:val="0"/>
              <w:autoSpaceDN w:val="0"/>
              <w:spacing w:before="326" w:after="0" w:line="180" w:lineRule="exact"/>
              <w:ind w:left="0" w:right="58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科目名称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A2AF3EF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0183201"/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18D8A5EB">
            <w:pPr>
              <w:widowControl/>
              <w:autoSpaceDE w:val="0"/>
              <w:autoSpaceDN w:val="0"/>
              <w:spacing w:before="102" w:after="0" w:line="180" w:lineRule="exact"/>
              <w:ind w:left="1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基本支出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B9866E6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E1FD62D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60D089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F54285A"/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40C17681">
            <w:pPr>
              <w:widowControl/>
              <w:autoSpaceDE w:val="0"/>
              <w:autoSpaceDN w:val="0"/>
              <w:spacing w:before="102" w:after="0" w:line="180" w:lineRule="exact"/>
              <w:ind w:left="16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基本支出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6DA07E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94694CE"/>
        </w:tc>
      </w:tr>
      <w:tr w14:paraId="306173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exact"/>
        </w:trPr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CEB5ABE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9C293F5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53FB4ED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4A86520"/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563AF39F">
            <w:pPr>
              <w:widowControl/>
              <w:autoSpaceDE w:val="0"/>
              <w:autoSpaceDN w:val="0"/>
              <w:spacing w:before="106" w:after="0" w:line="180" w:lineRule="exact"/>
              <w:ind w:left="18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人员支出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CF0B23D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B2DFF5B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E994479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7E40732"/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28999B63">
            <w:pPr>
              <w:widowControl/>
              <w:autoSpaceDE w:val="0"/>
              <w:autoSpaceDN w:val="0"/>
              <w:spacing w:before="106" w:after="0" w:line="180" w:lineRule="exact"/>
              <w:ind w:left="21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人员支出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D6F939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43689ED"/>
        </w:tc>
      </w:tr>
      <w:tr w14:paraId="0DC837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exact"/>
        </w:trPr>
        <w:tc>
          <w:tcPr>
            <w:tcW w:w="2900" w:type="dxa"/>
            <w:gridSpan w:val="2"/>
            <w:tcMar>
              <w:left w:w="0" w:type="dxa"/>
              <w:right w:w="0" w:type="dxa"/>
            </w:tcMar>
          </w:tcPr>
          <w:p w14:paraId="27973328">
            <w:pPr>
              <w:widowControl/>
              <w:autoSpaceDE w:val="0"/>
              <w:autoSpaceDN w:val="0"/>
              <w:spacing w:before="132" w:after="0" w:line="180" w:lineRule="exact"/>
              <w:ind w:left="0" w:right="141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合计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C58968B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52C8F48"/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4D4525A5">
            <w:pPr>
              <w:widowControl/>
              <w:autoSpaceDE w:val="0"/>
              <w:autoSpaceDN w:val="0"/>
              <w:spacing w:before="132" w:after="0" w:line="180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389.63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3E1952AE">
            <w:pPr>
              <w:widowControl/>
              <w:autoSpaceDE w:val="0"/>
              <w:autoSpaceDN w:val="0"/>
              <w:spacing w:before="132" w:after="0" w:line="180" w:lineRule="exact"/>
              <w:ind w:left="0" w:right="11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3.67</w:t>
            </w:r>
          </w:p>
        </w:tc>
        <w:tc>
          <w:tcPr>
            <w:tcW w:w="1360" w:type="dxa"/>
            <w:tcMar>
              <w:left w:w="0" w:type="dxa"/>
              <w:right w:w="0" w:type="dxa"/>
            </w:tcMar>
          </w:tcPr>
          <w:p w14:paraId="3A477C20">
            <w:pPr>
              <w:widowControl/>
              <w:autoSpaceDE w:val="0"/>
              <w:autoSpaceDN w:val="0"/>
              <w:spacing w:before="132" w:after="0" w:line="180" w:lineRule="exact"/>
              <w:ind w:left="0" w:right="29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40.53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4482B3C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C16EC83"/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0A3415D6">
            <w:pPr>
              <w:widowControl/>
              <w:autoSpaceDE w:val="0"/>
              <w:autoSpaceDN w:val="0"/>
              <w:spacing w:before="132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452.03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0B084F99">
            <w:pPr>
              <w:widowControl/>
              <w:autoSpaceDE w:val="0"/>
              <w:autoSpaceDN w:val="0"/>
              <w:spacing w:before="132" w:after="0" w:line="180" w:lineRule="exact"/>
              <w:ind w:left="0" w:right="8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1.45</w:t>
            </w:r>
          </w:p>
        </w:tc>
        <w:tc>
          <w:tcPr>
            <w:tcW w:w="1000" w:type="dxa"/>
            <w:tcMar>
              <w:left w:w="0" w:type="dxa"/>
              <w:right w:w="0" w:type="dxa"/>
            </w:tcMar>
          </w:tcPr>
          <w:p w14:paraId="75F035A5">
            <w:pPr>
              <w:widowControl/>
              <w:autoSpaceDE w:val="0"/>
              <w:autoSpaceDN w:val="0"/>
              <w:spacing w:before="132" w:after="0" w:line="180" w:lineRule="exact"/>
              <w:ind w:left="0" w:right="2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3.71</w:t>
            </w:r>
          </w:p>
        </w:tc>
      </w:tr>
      <w:tr w14:paraId="3D216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0AC4D87C">
            <w:pPr>
              <w:widowControl/>
              <w:autoSpaceDE w:val="0"/>
              <w:autoSpaceDN w:val="0"/>
              <w:spacing w:before="10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205</w:t>
            </w:r>
          </w:p>
        </w:tc>
        <w:tc>
          <w:tcPr>
            <w:tcW w:w="1740" w:type="dxa"/>
            <w:tcMar>
              <w:left w:w="0" w:type="dxa"/>
              <w:right w:w="0" w:type="dxa"/>
            </w:tcMar>
          </w:tcPr>
          <w:p w14:paraId="5BB6F96B">
            <w:pPr>
              <w:widowControl/>
              <w:autoSpaceDE w:val="0"/>
              <w:autoSpaceDN w:val="0"/>
              <w:spacing w:before="106" w:after="0" w:line="180" w:lineRule="exact"/>
              <w:ind w:left="16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教育支出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63D80FDB">
            <w:pPr>
              <w:widowControl/>
              <w:autoSpaceDE w:val="0"/>
              <w:autoSpaceDN w:val="0"/>
              <w:spacing w:before="106" w:after="0" w:line="180" w:lineRule="exact"/>
              <w:ind w:left="31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177.99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0B2BC16A">
            <w:pPr>
              <w:widowControl/>
              <w:autoSpaceDE w:val="0"/>
              <w:autoSpaceDN w:val="0"/>
              <w:spacing w:before="106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177.99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21088089">
            <w:pPr>
              <w:widowControl/>
              <w:autoSpaceDE w:val="0"/>
              <w:autoSpaceDN w:val="0"/>
              <w:spacing w:before="106" w:after="0" w:line="180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174.33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0DB1DEAF">
            <w:pPr>
              <w:widowControl/>
              <w:autoSpaceDE w:val="0"/>
              <w:autoSpaceDN w:val="0"/>
              <w:spacing w:before="106" w:after="0" w:line="180" w:lineRule="exact"/>
              <w:ind w:left="0" w:right="11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3.67</w:t>
            </w:r>
          </w:p>
        </w:tc>
        <w:tc>
          <w:tcPr>
            <w:tcW w:w="1360" w:type="dxa"/>
            <w:vMerge w:val="restart"/>
            <w:tcMar>
              <w:left w:w="0" w:type="dxa"/>
              <w:right w:w="0" w:type="dxa"/>
            </w:tcMar>
          </w:tcPr>
          <w:p w14:paraId="59CCD86F">
            <w:pPr>
              <w:widowControl/>
              <w:autoSpaceDE w:val="0"/>
              <w:autoSpaceDN w:val="0"/>
              <w:spacing w:before="1262" w:after="0" w:line="180" w:lineRule="exact"/>
              <w:ind w:left="0" w:right="29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40.53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7571EA57">
            <w:pPr>
              <w:widowControl/>
              <w:autoSpaceDE w:val="0"/>
              <w:autoSpaceDN w:val="0"/>
              <w:spacing w:before="106" w:after="0" w:line="180" w:lineRule="exact"/>
              <w:ind w:left="31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217.27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01ECC7B7">
            <w:pPr>
              <w:widowControl/>
              <w:autoSpaceDE w:val="0"/>
              <w:autoSpaceDN w:val="0"/>
              <w:spacing w:before="106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213.56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75543D27">
            <w:pPr>
              <w:widowControl/>
              <w:autoSpaceDE w:val="0"/>
              <w:autoSpaceDN w:val="0"/>
              <w:spacing w:before="106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212.11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2BE5CDA7">
            <w:pPr>
              <w:widowControl/>
              <w:autoSpaceDE w:val="0"/>
              <w:autoSpaceDN w:val="0"/>
              <w:spacing w:before="106" w:after="0" w:line="180" w:lineRule="exact"/>
              <w:ind w:left="0" w:right="8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1.45</w:t>
            </w:r>
          </w:p>
        </w:tc>
        <w:tc>
          <w:tcPr>
            <w:tcW w:w="1000" w:type="dxa"/>
            <w:tcMar>
              <w:left w:w="0" w:type="dxa"/>
              <w:right w:w="0" w:type="dxa"/>
            </w:tcMar>
          </w:tcPr>
          <w:p w14:paraId="12D89E34">
            <w:pPr>
              <w:widowControl/>
              <w:autoSpaceDE w:val="0"/>
              <w:autoSpaceDN w:val="0"/>
              <w:spacing w:before="106" w:after="0" w:line="180" w:lineRule="exact"/>
              <w:ind w:left="0" w:right="2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3.71</w:t>
            </w:r>
          </w:p>
        </w:tc>
      </w:tr>
      <w:tr w14:paraId="65447B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4013FD1D">
            <w:pPr>
              <w:widowControl/>
              <w:autoSpaceDE w:val="0"/>
              <w:autoSpaceDN w:val="0"/>
              <w:spacing w:before="9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20502</w:t>
            </w:r>
          </w:p>
        </w:tc>
        <w:tc>
          <w:tcPr>
            <w:tcW w:w="1740" w:type="dxa"/>
            <w:tcMar>
              <w:left w:w="0" w:type="dxa"/>
              <w:right w:w="0" w:type="dxa"/>
            </w:tcMar>
          </w:tcPr>
          <w:p w14:paraId="782D2FDE">
            <w:pPr>
              <w:widowControl/>
              <w:autoSpaceDE w:val="0"/>
              <w:autoSpaceDN w:val="0"/>
              <w:spacing w:before="98" w:after="0" w:line="180" w:lineRule="exact"/>
              <w:ind w:left="16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普通教育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4068919D">
            <w:pPr>
              <w:widowControl/>
              <w:autoSpaceDE w:val="0"/>
              <w:autoSpaceDN w:val="0"/>
              <w:spacing w:before="98" w:after="0" w:line="180" w:lineRule="exact"/>
              <w:ind w:left="31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177.99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286DB3AD">
            <w:pPr>
              <w:widowControl/>
              <w:autoSpaceDE w:val="0"/>
              <w:autoSpaceDN w:val="0"/>
              <w:spacing w:before="98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177.99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171661A9">
            <w:pPr>
              <w:widowControl/>
              <w:autoSpaceDE w:val="0"/>
              <w:autoSpaceDN w:val="0"/>
              <w:spacing w:before="98" w:after="0" w:line="180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174.33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79EFE6AA">
            <w:pPr>
              <w:widowControl/>
              <w:autoSpaceDE w:val="0"/>
              <w:autoSpaceDN w:val="0"/>
              <w:spacing w:before="98" w:after="0" w:line="180" w:lineRule="exact"/>
              <w:ind w:left="0" w:right="11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3.67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8FA098D"/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13312561">
            <w:pPr>
              <w:widowControl/>
              <w:autoSpaceDE w:val="0"/>
              <w:autoSpaceDN w:val="0"/>
              <w:spacing w:before="98" w:after="0" w:line="180" w:lineRule="exact"/>
              <w:ind w:left="31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217.27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456B0415">
            <w:pPr>
              <w:widowControl/>
              <w:autoSpaceDE w:val="0"/>
              <w:autoSpaceDN w:val="0"/>
              <w:spacing w:before="98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213.56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240481B9">
            <w:pPr>
              <w:widowControl/>
              <w:autoSpaceDE w:val="0"/>
              <w:autoSpaceDN w:val="0"/>
              <w:spacing w:before="98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212.11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47CD8489">
            <w:pPr>
              <w:widowControl/>
              <w:autoSpaceDE w:val="0"/>
              <w:autoSpaceDN w:val="0"/>
              <w:spacing w:before="98" w:after="0" w:line="180" w:lineRule="exact"/>
              <w:ind w:left="0" w:right="8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1.45</w:t>
            </w:r>
          </w:p>
        </w:tc>
        <w:tc>
          <w:tcPr>
            <w:tcW w:w="1000" w:type="dxa"/>
            <w:tcMar>
              <w:left w:w="0" w:type="dxa"/>
              <w:right w:w="0" w:type="dxa"/>
            </w:tcMar>
          </w:tcPr>
          <w:p w14:paraId="4640832D">
            <w:pPr>
              <w:widowControl/>
              <w:autoSpaceDE w:val="0"/>
              <w:autoSpaceDN w:val="0"/>
              <w:spacing w:before="98" w:after="0" w:line="180" w:lineRule="exact"/>
              <w:ind w:left="0" w:right="2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3.71</w:t>
            </w:r>
          </w:p>
        </w:tc>
      </w:tr>
      <w:tr w14:paraId="3300AE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2184AAE2">
            <w:pPr>
              <w:widowControl/>
              <w:autoSpaceDE w:val="0"/>
              <w:autoSpaceDN w:val="0"/>
              <w:spacing w:before="9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2050202</w:t>
            </w:r>
          </w:p>
        </w:tc>
        <w:tc>
          <w:tcPr>
            <w:tcW w:w="1740" w:type="dxa"/>
            <w:tcMar>
              <w:left w:w="0" w:type="dxa"/>
              <w:right w:w="0" w:type="dxa"/>
            </w:tcMar>
          </w:tcPr>
          <w:p w14:paraId="75FB910C">
            <w:pPr>
              <w:widowControl/>
              <w:autoSpaceDE w:val="0"/>
              <w:autoSpaceDN w:val="0"/>
              <w:spacing w:before="98" w:after="0" w:line="180" w:lineRule="exact"/>
              <w:ind w:left="16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小学教育</w:t>
            </w:r>
          </w:p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176C760C">
            <w:pPr>
              <w:widowControl/>
              <w:autoSpaceDE w:val="0"/>
              <w:autoSpaceDN w:val="0"/>
              <w:spacing w:before="98" w:after="0" w:line="180" w:lineRule="exact"/>
              <w:ind w:left="31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177.99</w:t>
            </w:r>
          </w:p>
        </w:tc>
        <w:tc>
          <w:tcPr>
            <w:tcW w:w="880" w:type="dxa"/>
            <w:vMerge w:val="restart"/>
            <w:tcMar>
              <w:left w:w="0" w:type="dxa"/>
              <w:right w:w="0" w:type="dxa"/>
            </w:tcMar>
          </w:tcPr>
          <w:p w14:paraId="5A98A747">
            <w:pPr>
              <w:widowControl/>
              <w:autoSpaceDE w:val="0"/>
              <w:autoSpaceDN w:val="0"/>
              <w:spacing w:before="98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177.99</w:t>
            </w:r>
          </w:p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17CA968F">
            <w:pPr>
              <w:widowControl/>
              <w:autoSpaceDE w:val="0"/>
              <w:autoSpaceDN w:val="0"/>
              <w:spacing w:before="98" w:after="0" w:line="180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174.33</w:t>
            </w:r>
          </w:p>
        </w:tc>
        <w:tc>
          <w:tcPr>
            <w:tcW w:w="1100" w:type="dxa"/>
            <w:vMerge w:val="restart"/>
            <w:tcMar>
              <w:left w:w="0" w:type="dxa"/>
              <w:right w:w="0" w:type="dxa"/>
            </w:tcMar>
          </w:tcPr>
          <w:p w14:paraId="2A60B70D">
            <w:pPr>
              <w:widowControl/>
              <w:autoSpaceDE w:val="0"/>
              <w:autoSpaceDN w:val="0"/>
              <w:spacing w:before="98" w:after="0" w:line="180" w:lineRule="exact"/>
              <w:ind w:left="0" w:right="11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3.67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9DEB7B0"/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3C987044">
            <w:pPr>
              <w:widowControl/>
              <w:autoSpaceDE w:val="0"/>
              <w:autoSpaceDN w:val="0"/>
              <w:spacing w:before="98" w:after="0" w:line="180" w:lineRule="exact"/>
              <w:ind w:left="31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217.27</w:t>
            </w:r>
          </w:p>
        </w:tc>
        <w:tc>
          <w:tcPr>
            <w:tcW w:w="880" w:type="dxa"/>
            <w:vMerge w:val="restart"/>
            <w:tcMar>
              <w:left w:w="0" w:type="dxa"/>
              <w:right w:w="0" w:type="dxa"/>
            </w:tcMar>
          </w:tcPr>
          <w:p w14:paraId="43D52A55">
            <w:pPr>
              <w:widowControl/>
              <w:autoSpaceDE w:val="0"/>
              <w:autoSpaceDN w:val="0"/>
              <w:spacing w:before="98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213.56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611C341B">
            <w:pPr>
              <w:widowControl/>
              <w:autoSpaceDE w:val="0"/>
              <w:autoSpaceDN w:val="0"/>
              <w:spacing w:before="98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212.11</w:t>
            </w:r>
          </w:p>
        </w:tc>
        <w:tc>
          <w:tcPr>
            <w:tcW w:w="1100" w:type="dxa"/>
            <w:vMerge w:val="restart"/>
            <w:tcMar>
              <w:left w:w="0" w:type="dxa"/>
              <w:right w:w="0" w:type="dxa"/>
            </w:tcMar>
          </w:tcPr>
          <w:p w14:paraId="177F4866">
            <w:pPr>
              <w:widowControl/>
              <w:autoSpaceDE w:val="0"/>
              <w:autoSpaceDN w:val="0"/>
              <w:spacing w:before="98" w:after="0" w:line="180" w:lineRule="exact"/>
              <w:ind w:left="0" w:right="8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1.45</w:t>
            </w:r>
          </w:p>
        </w:tc>
        <w:tc>
          <w:tcPr>
            <w:tcW w:w="1000" w:type="dxa"/>
            <w:vMerge w:val="restart"/>
            <w:tcMar>
              <w:left w:w="0" w:type="dxa"/>
              <w:right w:w="0" w:type="dxa"/>
            </w:tcMar>
          </w:tcPr>
          <w:p w14:paraId="4CC1EB10">
            <w:pPr>
              <w:widowControl/>
              <w:autoSpaceDE w:val="0"/>
              <w:autoSpaceDN w:val="0"/>
              <w:spacing w:before="98" w:after="0" w:line="180" w:lineRule="exact"/>
              <w:ind w:left="0" w:right="2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3.71</w:t>
            </w:r>
          </w:p>
        </w:tc>
      </w:tr>
      <w:tr w14:paraId="7B5F79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" w:hRule="exact"/>
        </w:trPr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4F423E39">
            <w:pPr>
              <w:widowControl/>
              <w:autoSpaceDE w:val="0"/>
              <w:autoSpaceDN w:val="0"/>
              <w:spacing w:before="16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0"/>
                <w:sz w:val="18"/>
                <w:szCs w:val="18"/>
              </w:rPr>
              <w:t>208</w:t>
            </w:r>
          </w:p>
        </w:tc>
        <w:tc>
          <w:tcPr>
            <w:tcW w:w="1740" w:type="dxa"/>
            <w:vMerge w:val="restart"/>
            <w:tcMar>
              <w:left w:w="0" w:type="dxa"/>
              <w:right w:w="0" w:type="dxa"/>
            </w:tcMar>
          </w:tcPr>
          <w:p w14:paraId="7D91C1AB">
            <w:pPr>
              <w:widowControl/>
              <w:autoSpaceDE w:val="0"/>
              <w:autoSpaceDN w:val="0"/>
              <w:spacing w:before="30" w:after="0" w:line="210" w:lineRule="exact"/>
              <w:ind w:left="164" w:right="288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社会保障和就业 支出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C7C6AA4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4B562B1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1FD03AA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511AAB4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DEAFD83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83A0C25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088C796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AEDA9DD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8294B91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345BC2E"/>
        </w:tc>
      </w:tr>
      <w:tr w14:paraId="2913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67ABC51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18F3DC2"/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004E903F">
            <w:pPr>
              <w:widowControl/>
              <w:autoSpaceDE w:val="0"/>
              <w:autoSpaceDN w:val="0"/>
              <w:spacing w:before="112" w:after="0" w:line="180" w:lineRule="exact"/>
              <w:ind w:left="31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181.47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2F051EB3">
            <w:pPr>
              <w:widowControl/>
              <w:autoSpaceDE w:val="0"/>
              <w:autoSpaceDN w:val="0"/>
              <w:spacing w:before="112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140.94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4A830EF5">
            <w:pPr>
              <w:widowControl/>
              <w:autoSpaceDE w:val="0"/>
              <w:autoSpaceDN w:val="0"/>
              <w:spacing w:before="112" w:after="0" w:line="180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140.94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7628BB5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6205B43"/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5CC72A2B">
            <w:pPr>
              <w:widowControl/>
              <w:autoSpaceDE w:val="0"/>
              <w:autoSpaceDN w:val="0"/>
              <w:spacing w:before="112" w:after="0" w:line="180" w:lineRule="exact"/>
              <w:ind w:left="31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154.29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218B8940">
            <w:pPr>
              <w:widowControl/>
              <w:autoSpaceDE w:val="0"/>
              <w:autoSpaceDN w:val="0"/>
              <w:spacing w:before="112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154.29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4D7802BA">
            <w:pPr>
              <w:widowControl/>
              <w:autoSpaceDE w:val="0"/>
              <w:autoSpaceDN w:val="0"/>
              <w:spacing w:before="112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154.29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481B711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48F3C48"/>
        </w:tc>
      </w:tr>
      <w:tr w14:paraId="113035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6D80925E">
            <w:pPr>
              <w:widowControl/>
              <w:autoSpaceDE w:val="0"/>
              <w:autoSpaceDN w:val="0"/>
              <w:spacing w:before="13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0"/>
                <w:sz w:val="18"/>
                <w:szCs w:val="18"/>
              </w:rPr>
              <w:t>20805</w:t>
            </w:r>
          </w:p>
        </w:tc>
        <w:tc>
          <w:tcPr>
            <w:tcW w:w="1740" w:type="dxa"/>
            <w:tcMar>
              <w:left w:w="0" w:type="dxa"/>
              <w:right w:w="0" w:type="dxa"/>
            </w:tcMar>
          </w:tcPr>
          <w:p w14:paraId="2F795E1D">
            <w:pPr>
              <w:widowControl/>
              <w:autoSpaceDE w:val="0"/>
              <w:autoSpaceDN w:val="0"/>
              <w:spacing w:before="2" w:after="0" w:line="210" w:lineRule="exact"/>
              <w:ind w:left="164" w:right="288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行政事业单位养 老支出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58981990">
            <w:pPr>
              <w:widowControl/>
              <w:autoSpaceDE w:val="0"/>
              <w:autoSpaceDN w:val="0"/>
              <w:spacing w:before="136" w:after="0" w:line="180" w:lineRule="exact"/>
              <w:ind w:left="31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180.27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6FCF3D86">
            <w:pPr>
              <w:widowControl/>
              <w:autoSpaceDE w:val="0"/>
              <w:autoSpaceDN w:val="0"/>
              <w:spacing w:before="136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139.74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6B193E37">
            <w:pPr>
              <w:widowControl/>
              <w:autoSpaceDE w:val="0"/>
              <w:autoSpaceDN w:val="0"/>
              <w:spacing w:before="136" w:after="0" w:line="180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139.74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A2D7971"/>
        </w:tc>
        <w:tc>
          <w:tcPr>
            <w:tcW w:w="1360" w:type="dxa"/>
            <w:tcMar>
              <w:left w:w="0" w:type="dxa"/>
              <w:right w:w="0" w:type="dxa"/>
            </w:tcMar>
          </w:tcPr>
          <w:p w14:paraId="1B4C9CB7">
            <w:pPr>
              <w:widowControl/>
              <w:autoSpaceDE w:val="0"/>
              <w:autoSpaceDN w:val="0"/>
              <w:spacing w:before="136" w:after="0" w:line="180" w:lineRule="exact"/>
              <w:ind w:left="0" w:right="29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40.53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3F358C76">
            <w:pPr>
              <w:widowControl/>
              <w:autoSpaceDE w:val="0"/>
              <w:autoSpaceDN w:val="0"/>
              <w:spacing w:before="136" w:after="0" w:line="180" w:lineRule="exact"/>
              <w:ind w:left="31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152.80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21B29258">
            <w:pPr>
              <w:widowControl/>
              <w:autoSpaceDE w:val="0"/>
              <w:autoSpaceDN w:val="0"/>
              <w:spacing w:before="136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152.80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2288D340">
            <w:pPr>
              <w:widowControl/>
              <w:autoSpaceDE w:val="0"/>
              <w:autoSpaceDN w:val="0"/>
              <w:spacing w:before="136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152.80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EC6903C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58806FD"/>
        </w:tc>
      </w:tr>
      <w:tr w14:paraId="405864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7587C9EA">
            <w:pPr>
              <w:widowControl/>
              <w:autoSpaceDE w:val="0"/>
              <w:autoSpaceDN w:val="0"/>
              <w:spacing w:before="6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2080502</w:t>
            </w:r>
          </w:p>
        </w:tc>
        <w:tc>
          <w:tcPr>
            <w:tcW w:w="1740" w:type="dxa"/>
            <w:tcMar>
              <w:left w:w="0" w:type="dxa"/>
              <w:right w:w="0" w:type="dxa"/>
            </w:tcMar>
          </w:tcPr>
          <w:p w14:paraId="76FB5D82">
            <w:pPr>
              <w:widowControl/>
              <w:autoSpaceDE w:val="0"/>
              <w:autoSpaceDN w:val="0"/>
              <w:spacing w:before="62" w:after="0" w:line="180" w:lineRule="exact"/>
              <w:ind w:left="16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事业单位离退休</w:t>
            </w:r>
          </w:p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7B7C9F43">
            <w:pPr>
              <w:widowControl/>
              <w:autoSpaceDE w:val="0"/>
              <w:autoSpaceDN w:val="0"/>
              <w:spacing w:before="62" w:after="0" w:line="180" w:lineRule="exact"/>
              <w:ind w:left="31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107.73</w:t>
            </w:r>
          </w:p>
        </w:tc>
        <w:tc>
          <w:tcPr>
            <w:tcW w:w="880" w:type="dxa"/>
            <w:vMerge w:val="restart"/>
            <w:tcMar>
              <w:left w:w="0" w:type="dxa"/>
              <w:right w:w="0" w:type="dxa"/>
            </w:tcMar>
          </w:tcPr>
          <w:p w14:paraId="55D6210C">
            <w:pPr>
              <w:widowControl/>
              <w:autoSpaceDE w:val="0"/>
              <w:autoSpaceDN w:val="0"/>
              <w:spacing w:before="62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107.73</w:t>
            </w:r>
          </w:p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2CE2A06C">
            <w:pPr>
              <w:widowControl/>
              <w:autoSpaceDE w:val="0"/>
              <w:autoSpaceDN w:val="0"/>
              <w:spacing w:before="62" w:after="0" w:line="180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107.73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0B86330"/>
        </w:tc>
        <w:tc>
          <w:tcPr>
            <w:tcW w:w="1360" w:type="dxa"/>
            <w:vMerge w:val="restart"/>
            <w:tcMar>
              <w:left w:w="0" w:type="dxa"/>
              <w:right w:w="0" w:type="dxa"/>
            </w:tcMar>
          </w:tcPr>
          <w:p w14:paraId="6A939A17">
            <w:pPr>
              <w:widowControl/>
              <w:autoSpaceDE w:val="0"/>
              <w:autoSpaceDN w:val="0"/>
              <w:spacing w:before="1112" w:after="0" w:line="180" w:lineRule="exact"/>
              <w:ind w:left="0" w:right="29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40.53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0C40F1A3">
            <w:pPr>
              <w:widowControl/>
              <w:autoSpaceDE w:val="0"/>
              <w:autoSpaceDN w:val="0"/>
              <w:spacing w:before="62" w:after="0" w:line="180" w:lineRule="exact"/>
              <w:ind w:left="31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112.89</w:t>
            </w:r>
          </w:p>
        </w:tc>
        <w:tc>
          <w:tcPr>
            <w:tcW w:w="880" w:type="dxa"/>
            <w:vMerge w:val="restart"/>
            <w:tcMar>
              <w:left w:w="0" w:type="dxa"/>
              <w:right w:w="0" w:type="dxa"/>
            </w:tcMar>
          </w:tcPr>
          <w:p w14:paraId="5D777ED5">
            <w:pPr>
              <w:widowControl/>
              <w:autoSpaceDE w:val="0"/>
              <w:autoSpaceDN w:val="0"/>
              <w:spacing w:before="62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112.89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7378AD21">
            <w:pPr>
              <w:widowControl/>
              <w:autoSpaceDE w:val="0"/>
              <w:autoSpaceDN w:val="0"/>
              <w:spacing w:before="62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112.89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DC89BFD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28BDDBA"/>
        </w:tc>
      </w:tr>
      <w:tr w14:paraId="40F9E2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" w:hRule="exact"/>
        </w:trPr>
        <w:tc>
          <w:tcPr>
            <w:tcW w:w="2900" w:type="dxa"/>
            <w:gridSpan w:val="2"/>
            <w:vMerge w:val="restart"/>
            <w:tcMar>
              <w:left w:w="0" w:type="dxa"/>
              <w:right w:w="0" w:type="dxa"/>
            </w:tcMar>
          </w:tcPr>
          <w:p w14:paraId="0E709C42">
            <w:pPr>
              <w:widowControl/>
              <w:autoSpaceDE w:val="0"/>
              <w:autoSpaceDN w:val="0"/>
              <w:spacing w:before="60" w:after="0" w:line="180" w:lineRule="exact"/>
              <w:ind w:left="0" w:right="31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机关事业单位基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83E5492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68BC1AE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C261EE1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223683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1F5410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E0BD8BF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19FA482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0BC0971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C7D9C38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9E605D4"/>
        </w:tc>
      </w:tr>
      <w:tr w14:paraId="7E105D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exact"/>
        </w:trPr>
        <w:tc>
          <w:tcPr>
            <w:tcW w:w="2310" w:type="dxa"/>
            <w:gridSpan w:val="2"/>
            <w:vMerge w:val="continue"/>
            <w:tcMar>
              <w:left w:w="0" w:type="dxa"/>
              <w:right w:w="0" w:type="dxa"/>
            </w:tcMar>
          </w:tcPr>
          <w:p w14:paraId="11A52168"/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69EEBE0C">
            <w:pPr>
              <w:widowControl/>
              <w:autoSpaceDE w:val="0"/>
              <w:autoSpaceDN w:val="0"/>
              <w:spacing w:before="164" w:after="0" w:line="180" w:lineRule="exact"/>
              <w:ind w:left="0" w:right="28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21.34</w:t>
            </w:r>
          </w:p>
        </w:tc>
        <w:tc>
          <w:tcPr>
            <w:tcW w:w="880" w:type="dxa"/>
            <w:vMerge w:val="restart"/>
            <w:tcMar>
              <w:left w:w="0" w:type="dxa"/>
              <w:right w:w="0" w:type="dxa"/>
            </w:tcMar>
          </w:tcPr>
          <w:p w14:paraId="62572D8A">
            <w:pPr>
              <w:widowControl/>
              <w:autoSpaceDE w:val="0"/>
              <w:autoSpaceDN w:val="0"/>
              <w:spacing w:before="164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21.34</w:t>
            </w:r>
          </w:p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5191F88A">
            <w:pPr>
              <w:widowControl/>
              <w:autoSpaceDE w:val="0"/>
              <w:autoSpaceDN w:val="0"/>
              <w:spacing w:before="164" w:after="0" w:line="180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21.34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321FB1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A186467"/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242AC637">
            <w:pPr>
              <w:widowControl/>
              <w:autoSpaceDE w:val="0"/>
              <w:autoSpaceDN w:val="0"/>
              <w:spacing w:before="164" w:after="0" w:line="180" w:lineRule="exact"/>
              <w:ind w:left="0" w:right="30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26.60</w:t>
            </w:r>
          </w:p>
        </w:tc>
        <w:tc>
          <w:tcPr>
            <w:tcW w:w="880" w:type="dxa"/>
            <w:vMerge w:val="restart"/>
            <w:tcMar>
              <w:left w:w="0" w:type="dxa"/>
              <w:right w:w="0" w:type="dxa"/>
            </w:tcMar>
          </w:tcPr>
          <w:p w14:paraId="12DE8AFF">
            <w:pPr>
              <w:widowControl/>
              <w:autoSpaceDE w:val="0"/>
              <w:autoSpaceDN w:val="0"/>
              <w:spacing w:before="164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26.60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09D11C20">
            <w:pPr>
              <w:widowControl/>
              <w:autoSpaceDE w:val="0"/>
              <w:autoSpaceDN w:val="0"/>
              <w:spacing w:before="164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26.60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97AE42A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081FFFD"/>
        </w:tc>
      </w:tr>
      <w:tr w14:paraId="66B05E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106DA2E6">
            <w:pPr>
              <w:widowControl/>
              <w:autoSpaceDE w:val="0"/>
              <w:autoSpaceDN w:val="0"/>
              <w:spacing w:before="14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2080505</w:t>
            </w:r>
          </w:p>
        </w:tc>
        <w:tc>
          <w:tcPr>
            <w:tcW w:w="1740" w:type="dxa"/>
            <w:tcMar>
              <w:left w:w="0" w:type="dxa"/>
              <w:right w:w="0" w:type="dxa"/>
            </w:tcMar>
          </w:tcPr>
          <w:p w14:paraId="0D791B41">
            <w:pPr>
              <w:widowControl/>
              <w:autoSpaceDE w:val="0"/>
              <w:autoSpaceDN w:val="0"/>
              <w:spacing w:before="14" w:after="0" w:line="180" w:lineRule="exact"/>
              <w:ind w:left="16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本养老保险缴费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EAFFD8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14CE35E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DA89BA2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F597C31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4EFE2F4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0702781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D02E60E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65CB10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333A00C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A93787D"/>
        </w:tc>
      </w:tr>
      <w:tr w14:paraId="1943A4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exact"/>
        </w:trPr>
        <w:tc>
          <w:tcPr>
            <w:tcW w:w="2900" w:type="dxa"/>
            <w:gridSpan w:val="2"/>
            <w:vMerge w:val="restart"/>
            <w:tcMar>
              <w:left w:w="0" w:type="dxa"/>
              <w:right w:w="0" w:type="dxa"/>
            </w:tcMar>
          </w:tcPr>
          <w:p w14:paraId="7F1FE07E">
            <w:pPr>
              <w:widowControl/>
              <w:autoSpaceDE w:val="0"/>
              <w:autoSpaceDN w:val="0"/>
              <w:spacing w:before="14" w:after="0" w:line="180" w:lineRule="exact"/>
              <w:ind w:left="0" w:right="121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支出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973519A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5B2E553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3CCA539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F0B217E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0733F65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4E4754B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A99F934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A1FC56B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605138A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6473EE2"/>
        </w:tc>
      </w:tr>
      <w:tr w14:paraId="734D2E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" w:hRule="exact"/>
        </w:trPr>
        <w:tc>
          <w:tcPr>
            <w:tcW w:w="2310" w:type="dxa"/>
            <w:gridSpan w:val="2"/>
            <w:vMerge w:val="continue"/>
            <w:tcMar>
              <w:left w:w="0" w:type="dxa"/>
              <w:right w:w="0" w:type="dxa"/>
            </w:tcMar>
          </w:tcPr>
          <w:p w14:paraId="0DD19D45"/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010ECCF6">
            <w:pPr>
              <w:widowControl/>
              <w:autoSpaceDE w:val="0"/>
              <w:autoSpaceDN w:val="0"/>
              <w:spacing w:before="180" w:after="0" w:line="180" w:lineRule="exact"/>
              <w:ind w:left="0" w:right="28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51.20</w:t>
            </w:r>
          </w:p>
        </w:tc>
        <w:tc>
          <w:tcPr>
            <w:tcW w:w="880" w:type="dxa"/>
            <w:vMerge w:val="restart"/>
            <w:tcMar>
              <w:left w:w="0" w:type="dxa"/>
              <w:right w:w="0" w:type="dxa"/>
            </w:tcMar>
          </w:tcPr>
          <w:p w14:paraId="1B3D172B">
            <w:pPr>
              <w:widowControl/>
              <w:autoSpaceDE w:val="0"/>
              <w:autoSpaceDN w:val="0"/>
              <w:spacing w:before="180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10.67</w:t>
            </w:r>
          </w:p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44D2343E">
            <w:pPr>
              <w:widowControl/>
              <w:autoSpaceDE w:val="0"/>
              <w:autoSpaceDN w:val="0"/>
              <w:spacing w:before="180" w:after="0" w:line="180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10.67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C5FE0B6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C117982"/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69411CEE">
            <w:pPr>
              <w:widowControl/>
              <w:autoSpaceDE w:val="0"/>
              <w:autoSpaceDN w:val="0"/>
              <w:spacing w:before="180" w:after="0" w:line="180" w:lineRule="exact"/>
              <w:ind w:left="0" w:right="30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13.30</w:t>
            </w:r>
          </w:p>
        </w:tc>
        <w:tc>
          <w:tcPr>
            <w:tcW w:w="880" w:type="dxa"/>
            <w:vMerge w:val="restart"/>
            <w:tcMar>
              <w:left w:w="0" w:type="dxa"/>
              <w:right w:w="0" w:type="dxa"/>
            </w:tcMar>
          </w:tcPr>
          <w:p w14:paraId="768AFF43">
            <w:pPr>
              <w:widowControl/>
              <w:autoSpaceDE w:val="0"/>
              <w:autoSpaceDN w:val="0"/>
              <w:spacing w:before="180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13.30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2983ECFD">
            <w:pPr>
              <w:widowControl/>
              <w:autoSpaceDE w:val="0"/>
              <w:autoSpaceDN w:val="0"/>
              <w:spacing w:before="180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13.30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20ABF03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8F05243"/>
        </w:tc>
      </w:tr>
      <w:tr w14:paraId="4E6729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7C6F2D9A">
            <w:pPr>
              <w:widowControl/>
              <w:autoSpaceDE w:val="0"/>
              <w:autoSpaceDN w:val="0"/>
              <w:spacing w:before="12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2080506</w:t>
            </w:r>
          </w:p>
        </w:tc>
        <w:tc>
          <w:tcPr>
            <w:tcW w:w="1740" w:type="dxa"/>
            <w:tcMar>
              <w:left w:w="0" w:type="dxa"/>
              <w:right w:w="0" w:type="dxa"/>
            </w:tcMar>
          </w:tcPr>
          <w:p w14:paraId="01E4F008">
            <w:pPr>
              <w:widowControl/>
              <w:autoSpaceDE w:val="0"/>
              <w:autoSpaceDN w:val="0"/>
              <w:spacing w:before="0" w:after="0" w:line="206" w:lineRule="exact"/>
              <w:ind w:left="164" w:right="288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机关事业单位职 业年金缴费支出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F6C1C1F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6B6F29A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753D146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0122D8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F01D5C1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008DCA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5FE687E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6C8378C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1786446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6AA496F"/>
        </w:tc>
      </w:tr>
      <w:tr w14:paraId="2CA771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5F5D6B7B">
            <w:pPr>
              <w:widowControl/>
              <w:autoSpaceDE w:val="0"/>
              <w:autoSpaceDN w:val="0"/>
              <w:spacing w:before="14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20899</w:t>
            </w:r>
          </w:p>
        </w:tc>
        <w:tc>
          <w:tcPr>
            <w:tcW w:w="1740" w:type="dxa"/>
            <w:tcMar>
              <w:left w:w="0" w:type="dxa"/>
              <w:right w:w="0" w:type="dxa"/>
            </w:tcMar>
          </w:tcPr>
          <w:p w14:paraId="16FD6CB5">
            <w:pPr>
              <w:widowControl/>
              <w:autoSpaceDE w:val="0"/>
              <w:autoSpaceDN w:val="0"/>
              <w:spacing w:before="12" w:after="0" w:line="210" w:lineRule="exact"/>
              <w:ind w:left="164" w:right="288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其他社会保障和 就业支出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26272769">
            <w:pPr>
              <w:widowControl/>
              <w:autoSpaceDE w:val="0"/>
              <w:autoSpaceDN w:val="0"/>
              <w:spacing w:before="146" w:after="0" w:line="180" w:lineRule="exact"/>
              <w:ind w:left="0" w:right="28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1.20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096C4708">
            <w:pPr>
              <w:widowControl/>
              <w:autoSpaceDE w:val="0"/>
              <w:autoSpaceDN w:val="0"/>
              <w:spacing w:before="146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1.20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605C53B0">
            <w:pPr>
              <w:widowControl/>
              <w:autoSpaceDE w:val="0"/>
              <w:autoSpaceDN w:val="0"/>
              <w:spacing w:before="146" w:after="0" w:line="180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1.20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EA9999D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2CEEAB2"/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4304D876">
            <w:pPr>
              <w:widowControl/>
              <w:autoSpaceDE w:val="0"/>
              <w:autoSpaceDN w:val="0"/>
              <w:spacing w:before="146" w:after="0" w:line="180" w:lineRule="exact"/>
              <w:ind w:left="0" w:right="30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1.50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4560728B">
            <w:pPr>
              <w:widowControl/>
              <w:autoSpaceDE w:val="0"/>
              <w:autoSpaceDN w:val="0"/>
              <w:spacing w:before="146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1.50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2061F0EE">
            <w:pPr>
              <w:widowControl/>
              <w:autoSpaceDE w:val="0"/>
              <w:autoSpaceDN w:val="0"/>
              <w:spacing w:before="146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1.50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CDD5A1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23FE81E"/>
        </w:tc>
      </w:tr>
      <w:tr w14:paraId="5A511B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6923A227">
            <w:pPr>
              <w:widowControl/>
              <w:autoSpaceDE w:val="0"/>
              <w:autoSpaceDN w:val="0"/>
              <w:spacing w:before="14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2"/>
                <w:sz w:val="18"/>
                <w:szCs w:val="18"/>
              </w:rPr>
              <w:t>2089999</w:t>
            </w:r>
          </w:p>
        </w:tc>
        <w:tc>
          <w:tcPr>
            <w:tcW w:w="1740" w:type="dxa"/>
            <w:tcMar>
              <w:left w:w="0" w:type="dxa"/>
              <w:right w:w="0" w:type="dxa"/>
            </w:tcMar>
          </w:tcPr>
          <w:p w14:paraId="71E13124">
            <w:pPr>
              <w:widowControl/>
              <w:autoSpaceDE w:val="0"/>
              <w:autoSpaceDN w:val="0"/>
              <w:spacing w:before="6" w:after="0" w:line="210" w:lineRule="exact"/>
              <w:ind w:left="164" w:right="288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其他社会保障和 就业支出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6E6BEBE0">
            <w:pPr>
              <w:widowControl/>
              <w:autoSpaceDE w:val="0"/>
              <w:autoSpaceDN w:val="0"/>
              <w:spacing w:before="142" w:after="0" w:line="180" w:lineRule="exact"/>
              <w:ind w:left="0" w:right="28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1.20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0A79DF8D">
            <w:pPr>
              <w:widowControl/>
              <w:autoSpaceDE w:val="0"/>
              <w:autoSpaceDN w:val="0"/>
              <w:spacing w:before="142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1.20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67DB507A">
            <w:pPr>
              <w:widowControl/>
              <w:autoSpaceDE w:val="0"/>
              <w:autoSpaceDN w:val="0"/>
              <w:spacing w:before="142" w:after="0" w:line="180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1.20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A667231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EC78646"/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27CBC401">
            <w:pPr>
              <w:widowControl/>
              <w:autoSpaceDE w:val="0"/>
              <w:autoSpaceDN w:val="0"/>
              <w:spacing w:before="142" w:after="0" w:line="180" w:lineRule="exact"/>
              <w:ind w:left="0" w:right="30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1.50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245FE54A">
            <w:pPr>
              <w:widowControl/>
              <w:autoSpaceDE w:val="0"/>
              <w:autoSpaceDN w:val="0"/>
              <w:spacing w:before="142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1.50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580DF679">
            <w:pPr>
              <w:widowControl/>
              <w:autoSpaceDE w:val="0"/>
              <w:autoSpaceDN w:val="0"/>
              <w:spacing w:before="142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1.50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0E103FA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429AB6C"/>
        </w:tc>
      </w:tr>
      <w:tr w14:paraId="5AE96A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66C161F2">
            <w:pPr>
              <w:widowControl/>
              <w:autoSpaceDE w:val="0"/>
              <w:autoSpaceDN w:val="0"/>
              <w:spacing w:before="6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210</w:t>
            </w:r>
          </w:p>
        </w:tc>
        <w:tc>
          <w:tcPr>
            <w:tcW w:w="1740" w:type="dxa"/>
            <w:tcMar>
              <w:left w:w="0" w:type="dxa"/>
              <w:right w:w="0" w:type="dxa"/>
            </w:tcMar>
          </w:tcPr>
          <w:p w14:paraId="45F031AE">
            <w:pPr>
              <w:widowControl/>
              <w:autoSpaceDE w:val="0"/>
              <w:autoSpaceDN w:val="0"/>
              <w:spacing w:before="66" w:after="0" w:line="180" w:lineRule="exact"/>
              <w:ind w:left="16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卫生健康支出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4F42B8EE">
            <w:pPr>
              <w:widowControl/>
              <w:autoSpaceDE w:val="0"/>
              <w:autoSpaceDN w:val="0"/>
              <w:spacing w:before="66" w:after="0" w:line="180" w:lineRule="exact"/>
              <w:ind w:left="0" w:right="28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55.43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0F94B1AF">
            <w:pPr>
              <w:widowControl/>
              <w:autoSpaceDE w:val="0"/>
              <w:autoSpaceDN w:val="0"/>
              <w:spacing w:before="66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55.43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66FE7CAA">
            <w:pPr>
              <w:widowControl/>
              <w:autoSpaceDE w:val="0"/>
              <w:autoSpaceDN w:val="0"/>
              <w:spacing w:before="66" w:after="0" w:line="180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55.43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D1456DB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56ECFD4"/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7589D1B4">
            <w:pPr>
              <w:widowControl/>
              <w:autoSpaceDE w:val="0"/>
              <w:autoSpaceDN w:val="0"/>
              <w:spacing w:before="66" w:after="0" w:line="180" w:lineRule="exact"/>
              <w:ind w:left="0" w:right="30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62.15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18281ABA">
            <w:pPr>
              <w:widowControl/>
              <w:autoSpaceDE w:val="0"/>
              <w:autoSpaceDN w:val="0"/>
              <w:spacing w:before="66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62.15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2C2A3BAE">
            <w:pPr>
              <w:widowControl/>
              <w:autoSpaceDE w:val="0"/>
              <w:autoSpaceDN w:val="0"/>
              <w:spacing w:before="66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62.15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667040B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E89A0A1"/>
        </w:tc>
      </w:tr>
      <w:tr w14:paraId="2266ED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77029E5E">
            <w:pPr>
              <w:widowControl/>
              <w:autoSpaceDE w:val="0"/>
              <w:autoSpaceDN w:val="0"/>
              <w:spacing w:before="10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21007</w:t>
            </w:r>
          </w:p>
        </w:tc>
        <w:tc>
          <w:tcPr>
            <w:tcW w:w="1740" w:type="dxa"/>
            <w:tcMar>
              <w:left w:w="0" w:type="dxa"/>
              <w:right w:w="0" w:type="dxa"/>
            </w:tcMar>
          </w:tcPr>
          <w:p w14:paraId="3C9A446E">
            <w:pPr>
              <w:widowControl/>
              <w:autoSpaceDE w:val="0"/>
              <w:autoSpaceDN w:val="0"/>
              <w:spacing w:before="102" w:after="0" w:line="180" w:lineRule="exact"/>
              <w:ind w:left="16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计划生育事务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26C2E9CE">
            <w:pPr>
              <w:widowControl/>
              <w:autoSpaceDE w:val="0"/>
              <w:autoSpaceDN w:val="0"/>
              <w:spacing w:before="102" w:after="0" w:line="180" w:lineRule="exact"/>
              <w:ind w:left="0" w:right="28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0.34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23EB4DB1">
            <w:pPr>
              <w:widowControl/>
              <w:autoSpaceDE w:val="0"/>
              <w:autoSpaceDN w:val="0"/>
              <w:spacing w:before="102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0.34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7C380F57">
            <w:pPr>
              <w:widowControl/>
              <w:autoSpaceDE w:val="0"/>
              <w:autoSpaceDN w:val="0"/>
              <w:spacing w:before="102" w:after="0" w:line="180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0.34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FEBD54C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D4082A5"/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6B25A413">
            <w:pPr>
              <w:widowControl/>
              <w:autoSpaceDE w:val="0"/>
              <w:autoSpaceDN w:val="0"/>
              <w:spacing w:before="102" w:after="0" w:line="180" w:lineRule="exact"/>
              <w:ind w:left="0" w:right="30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0.46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29778AFE">
            <w:pPr>
              <w:widowControl/>
              <w:autoSpaceDE w:val="0"/>
              <w:autoSpaceDN w:val="0"/>
              <w:spacing w:before="102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0.46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027C858A">
            <w:pPr>
              <w:widowControl/>
              <w:autoSpaceDE w:val="0"/>
              <w:autoSpaceDN w:val="0"/>
              <w:spacing w:before="102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0.46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17209BA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98BC305"/>
        </w:tc>
      </w:tr>
      <w:tr w14:paraId="376E2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4CC8386C">
            <w:pPr>
              <w:widowControl/>
              <w:autoSpaceDE w:val="0"/>
              <w:autoSpaceDN w:val="0"/>
              <w:spacing w:before="16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2"/>
                <w:sz w:val="18"/>
                <w:szCs w:val="18"/>
              </w:rPr>
              <w:t>2100799</w:t>
            </w:r>
          </w:p>
        </w:tc>
        <w:tc>
          <w:tcPr>
            <w:tcW w:w="1740" w:type="dxa"/>
            <w:tcMar>
              <w:left w:w="0" w:type="dxa"/>
              <w:right w:w="0" w:type="dxa"/>
            </w:tcMar>
          </w:tcPr>
          <w:p w14:paraId="042D0EF4">
            <w:pPr>
              <w:widowControl/>
              <w:autoSpaceDE w:val="0"/>
              <w:autoSpaceDN w:val="0"/>
              <w:spacing w:before="32" w:after="0" w:line="210" w:lineRule="exact"/>
              <w:ind w:left="164" w:right="288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其他计划生育事 务支出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10E5C975">
            <w:pPr>
              <w:widowControl/>
              <w:autoSpaceDE w:val="0"/>
              <w:autoSpaceDN w:val="0"/>
              <w:spacing w:before="166" w:after="0" w:line="180" w:lineRule="exact"/>
              <w:ind w:left="0" w:right="28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0.34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4CA24EC1">
            <w:pPr>
              <w:widowControl/>
              <w:autoSpaceDE w:val="0"/>
              <w:autoSpaceDN w:val="0"/>
              <w:spacing w:before="166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0.34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549F6CBE">
            <w:pPr>
              <w:widowControl/>
              <w:autoSpaceDE w:val="0"/>
              <w:autoSpaceDN w:val="0"/>
              <w:spacing w:before="166" w:after="0" w:line="180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0.34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415208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5D9BFFD"/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2C71490F">
            <w:pPr>
              <w:widowControl/>
              <w:autoSpaceDE w:val="0"/>
              <w:autoSpaceDN w:val="0"/>
              <w:spacing w:before="166" w:after="0" w:line="180" w:lineRule="exact"/>
              <w:ind w:left="0" w:right="30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0.46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6EAFB77F">
            <w:pPr>
              <w:widowControl/>
              <w:autoSpaceDE w:val="0"/>
              <w:autoSpaceDN w:val="0"/>
              <w:spacing w:before="166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0.46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70C79350">
            <w:pPr>
              <w:widowControl/>
              <w:autoSpaceDE w:val="0"/>
              <w:autoSpaceDN w:val="0"/>
              <w:spacing w:before="166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0.46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1ED186E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E7E1606"/>
        </w:tc>
      </w:tr>
      <w:tr w14:paraId="5F5302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385B68F6">
            <w:pPr>
              <w:widowControl/>
              <w:autoSpaceDE w:val="0"/>
              <w:autoSpaceDN w:val="0"/>
              <w:spacing w:before="14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2"/>
                <w:sz w:val="18"/>
                <w:szCs w:val="18"/>
              </w:rPr>
              <w:t>21011</w:t>
            </w:r>
          </w:p>
        </w:tc>
        <w:tc>
          <w:tcPr>
            <w:tcW w:w="1740" w:type="dxa"/>
            <w:tcMar>
              <w:left w:w="0" w:type="dxa"/>
              <w:right w:w="0" w:type="dxa"/>
            </w:tcMar>
          </w:tcPr>
          <w:p w14:paraId="4DD7BA54">
            <w:pPr>
              <w:widowControl/>
              <w:autoSpaceDE w:val="0"/>
              <w:autoSpaceDN w:val="0"/>
              <w:spacing w:before="6" w:after="0" w:line="210" w:lineRule="exact"/>
              <w:ind w:left="164" w:right="288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行政事业单位医 疗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3EBDEE54">
            <w:pPr>
              <w:widowControl/>
              <w:autoSpaceDE w:val="0"/>
              <w:autoSpaceDN w:val="0"/>
              <w:spacing w:before="142" w:after="0" w:line="180" w:lineRule="exact"/>
              <w:ind w:left="0" w:right="28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55.10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2596F2B4">
            <w:pPr>
              <w:widowControl/>
              <w:autoSpaceDE w:val="0"/>
              <w:autoSpaceDN w:val="0"/>
              <w:spacing w:before="142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55.10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476D242C">
            <w:pPr>
              <w:widowControl/>
              <w:autoSpaceDE w:val="0"/>
              <w:autoSpaceDN w:val="0"/>
              <w:spacing w:before="142" w:after="0" w:line="180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55.10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5EBD275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C9E64C4"/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4DC597A3">
            <w:pPr>
              <w:widowControl/>
              <w:autoSpaceDE w:val="0"/>
              <w:autoSpaceDN w:val="0"/>
              <w:spacing w:before="142" w:after="0" w:line="180" w:lineRule="exact"/>
              <w:ind w:left="0" w:right="30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61.69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1503BF7E">
            <w:pPr>
              <w:widowControl/>
              <w:autoSpaceDE w:val="0"/>
              <w:autoSpaceDN w:val="0"/>
              <w:spacing w:before="142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61.69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4FB39AA2">
            <w:pPr>
              <w:widowControl/>
              <w:autoSpaceDE w:val="0"/>
              <w:autoSpaceDN w:val="0"/>
              <w:spacing w:before="142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61.69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A991FC8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F7AAFA8"/>
        </w:tc>
      </w:tr>
      <w:tr w14:paraId="08DBE8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3A298C86">
            <w:pPr>
              <w:widowControl/>
              <w:autoSpaceDE w:val="0"/>
              <w:autoSpaceDN w:val="0"/>
              <w:spacing w:before="6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2"/>
                <w:sz w:val="18"/>
                <w:szCs w:val="18"/>
              </w:rPr>
              <w:t>2101102</w:t>
            </w:r>
          </w:p>
        </w:tc>
        <w:tc>
          <w:tcPr>
            <w:tcW w:w="1740" w:type="dxa"/>
            <w:tcMar>
              <w:left w:w="0" w:type="dxa"/>
              <w:right w:w="0" w:type="dxa"/>
            </w:tcMar>
          </w:tcPr>
          <w:p w14:paraId="7C5BB3FF">
            <w:pPr>
              <w:widowControl/>
              <w:autoSpaceDE w:val="0"/>
              <w:autoSpaceDN w:val="0"/>
              <w:spacing w:before="66" w:after="0" w:line="180" w:lineRule="exact"/>
              <w:ind w:left="16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事业单位医疗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63511F5E">
            <w:pPr>
              <w:widowControl/>
              <w:autoSpaceDE w:val="0"/>
              <w:autoSpaceDN w:val="0"/>
              <w:spacing w:before="66" w:after="0" w:line="180" w:lineRule="exact"/>
              <w:ind w:left="0" w:right="28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8.73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49D66258">
            <w:pPr>
              <w:widowControl/>
              <w:autoSpaceDE w:val="0"/>
              <w:autoSpaceDN w:val="0"/>
              <w:spacing w:before="66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8.73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1FA17129">
            <w:pPr>
              <w:widowControl/>
              <w:autoSpaceDE w:val="0"/>
              <w:autoSpaceDN w:val="0"/>
              <w:spacing w:before="66" w:after="0" w:line="180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8.73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9F5FF4D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F66A0D0"/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49167D9B">
            <w:pPr>
              <w:widowControl/>
              <w:autoSpaceDE w:val="0"/>
              <w:autoSpaceDN w:val="0"/>
              <w:spacing w:before="66" w:after="0" w:line="180" w:lineRule="exact"/>
              <w:ind w:left="0" w:right="30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10.95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5E9F377F">
            <w:pPr>
              <w:widowControl/>
              <w:autoSpaceDE w:val="0"/>
              <w:autoSpaceDN w:val="0"/>
              <w:spacing w:before="66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10.95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73832D74">
            <w:pPr>
              <w:widowControl/>
              <w:autoSpaceDE w:val="0"/>
              <w:autoSpaceDN w:val="0"/>
              <w:spacing w:before="66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10.95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36520F7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7ADB64B"/>
        </w:tc>
      </w:tr>
      <w:tr w14:paraId="7AE6C5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0B4038C1">
            <w:pPr>
              <w:widowControl/>
              <w:autoSpaceDE w:val="0"/>
              <w:autoSpaceDN w:val="0"/>
              <w:spacing w:before="10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2"/>
                <w:sz w:val="18"/>
                <w:szCs w:val="18"/>
              </w:rPr>
              <w:t>2101103</w:t>
            </w:r>
          </w:p>
        </w:tc>
        <w:tc>
          <w:tcPr>
            <w:tcW w:w="1740" w:type="dxa"/>
            <w:tcMar>
              <w:left w:w="0" w:type="dxa"/>
              <w:right w:w="0" w:type="dxa"/>
            </w:tcMar>
          </w:tcPr>
          <w:p w14:paraId="442D6E4C">
            <w:pPr>
              <w:widowControl/>
              <w:autoSpaceDE w:val="0"/>
              <w:autoSpaceDN w:val="0"/>
              <w:spacing w:before="102" w:after="0" w:line="180" w:lineRule="exact"/>
              <w:ind w:left="16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公务员医疗补助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56601D24">
            <w:pPr>
              <w:widowControl/>
              <w:autoSpaceDE w:val="0"/>
              <w:autoSpaceDN w:val="0"/>
              <w:spacing w:before="102" w:after="0" w:line="180" w:lineRule="exact"/>
              <w:ind w:left="0" w:right="28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46.37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3C00B00D">
            <w:pPr>
              <w:widowControl/>
              <w:autoSpaceDE w:val="0"/>
              <w:autoSpaceDN w:val="0"/>
              <w:spacing w:before="102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46.37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0529D684">
            <w:pPr>
              <w:widowControl/>
              <w:autoSpaceDE w:val="0"/>
              <w:autoSpaceDN w:val="0"/>
              <w:spacing w:before="102" w:after="0" w:line="180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46.37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F089544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88F1A38"/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14A94793">
            <w:pPr>
              <w:widowControl/>
              <w:autoSpaceDE w:val="0"/>
              <w:autoSpaceDN w:val="0"/>
              <w:spacing w:before="102" w:after="0" w:line="180" w:lineRule="exact"/>
              <w:ind w:left="0" w:right="30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50.73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79AB051A">
            <w:pPr>
              <w:widowControl/>
              <w:autoSpaceDE w:val="0"/>
              <w:autoSpaceDN w:val="0"/>
              <w:spacing w:before="102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50.73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028491F5">
            <w:pPr>
              <w:widowControl/>
              <w:autoSpaceDE w:val="0"/>
              <w:autoSpaceDN w:val="0"/>
              <w:spacing w:before="102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50.73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B91F985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25D0E40"/>
        </w:tc>
      </w:tr>
      <w:tr w14:paraId="6831FA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3D5CFEED">
            <w:pPr>
              <w:widowControl/>
              <w:autoSpaceDE w:val="0"/>
              <w:autoSpaceDN w:val="0"/>
              <w:spacing w:before="11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0"/>
                <w:sz w:val="18"/>
                <w:szCs w:val="18"/>
              </w:rPr>
              <w:t>221</w:t>
            </w:r>
          </w:p>
        </w:tc>
        <w:tc>
          <w:tcPr>
            <w:tcW w:w="1740" w:type="dxa"/>
            <w:tcMar>
              <w:left w:w="0" w:type="dxa"/>
              <w:right w:w="0" w:type="dxa"/>
            </w:tcMar>
          </w:tcPr>
          <w:p w14:paraId="3EFC717F">
            <w:pPr>
              <w:widowControl/>
              <w:autoSpaceDE w:val="0"/>
              <w:autoSpaceDN w:val="0"/>
              <w:spacing w:before="116" w:after="0" w:line="180" w:lineRule="exact"/>
              <w:ind w:left="16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住房保障支出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1735564E">
            <w:pPr>
              <w:widowControl/>
              <w:autoSpaceDE w:val="0"/>
              <w:autoSpaceDN w:val="0"/>
              <w:spacing w:before="116" w:after="0" w:line="180" w:lineRule="exact"/>
              <w:ind w:left="0" w:right="28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18.93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1B8D91FA">
            <w:pPr>
              <w:widowControl/>
              <w:autoSpaceDE w:val="0"/>
              <w:autoSpaceDN w:val="0"/>
              <w:spacing w:before="116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18.93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292759D9">
            <w:pPr>
              <w:widowControl/>
              <w:autoSpaceDE w:val="0"/>
              <w:autoSpaceDN w:val="0"/>
              <w:spacing w:before="116" w:after="0" w:line="180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18.93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FA67FA9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EE4707E"/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021316CD">
            <w:pPr>
              <w:widowControl/>
              <w:autoSpaceDE w:val="0"/>
              <w:autoSpaceDN w:val="0"/>
              <w:spacing w:before="116" w:after="0" w:line="180" w:lineRule="exact"/>
              <w:ind w:left="0" w:right="30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57E310C2">
            <w:pPr>
              <w:widowControl/>
              <w:autoSpaceDE w:val="0"/>
              <w:autoSpaceDN w:val="0"/>
              <w:spacing w:before="116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1A27643A">
            <w:pPr>
              <w:widowControl/>
              <w:autoSpaceDE w:val="0"/>
              <w:autoSpaceDN w:val="0"/>
              <w:spacing w:before="116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E83FA15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09E1AD2"/>
        </w:tc>
      </w:tr>
    </w:tbl>
    <w:p w14:paraId="406BE0BC">
      <w:pPr>
        <w:widowControl/>
        <w:autoSpaceDE w:val="0"/>
        <w:autoSpaceDN w:val="0"/>
        <w:spacing w:before="504" w:after="0" w:line="160" w:lineRule="exact"/>
        <w:ind w:left="0" w:right="6888" w:firstLine="0"/>
        <w:jc w:val="right"/>
      </w:pPr>
      <w:r>
        <w:rPr>
          <w:rFonts w:ascii="fangsong" w:hAnsi="fangsong" w:eastAsia="fangsong" w:cs="fangsong"/>
          <w:b w:val="0"/>
          <w:i w:val="0"/>
          <w:color w:val="000000"/>
          <w:w w:val="67"/>
          <w:sz w:val="16"/>
          <w:szCs w:val="16"/>
        </w:rPr>
        <w:t>-8-</w:t>
      </w:r>
    </w:p>
    <w:p w14:paraId="1FB88FEF">
      <w:pPr>
        <w:sectPr>
          <w:pgSz w:w="16840" w:h="11900"/>
          <w:pgMar w:top="1184" w:right="1476" w:bottom="180" w:left="1500" w:header="720" w:footer="720" w:gutter="0"/>
          <w:cols w:equalWidth="0" w:num="1">
            <w:col w:w="13864"/>
          </w:cols>
          <w:docGrid w:linePitch="360" w:charSpace="0"/>
        </w:sectPr>
      </w:pPr>
    </w:p>
    <w:tbl>
      <w:tblPr>
        <w:tblStyle w:val="32"/>
        <w:tblW w:w="0" w:type="auto"/>
        <w:tblInd w:w="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4"/>
        <w:gridCol w:w="1320"/>
        <w:gridCol w:w="1170"/>
        <w:gridCol w:w="1096"/>
        <w:gridCol w:w="1154"/>
        <w:gridCol w:w="1036"/>
        <w:gridCol w:w="1170"/>
        <w:gridCol w:w="1154"/>
        <w:gridCol w:w="1156"/>
        <w:gridCol w:w="1154"/>
        <w:gridCol w:w="1050"/>
        <w:gridCol w:w="1066"/>
      </w:tblGrid>
      <w:tr w14:paraId="609D43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1304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1DE31AC9">
            <w:pPr>
              <w:widowControl/>
              <w:autoSpaceDE w:val="0"/>
              <w:autoSpaceDN w:val="0"/>
              <w:spacing w:before="86" w:after="0" w:line="180" w:lineRule="exact"/>
              <w:ind w:left="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22102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31E2CBB9">
            <w:pPr>
              <w:widowControl/>
              <w:autoSpaceDE w:val="0"/>
              <w:autoSpaceDN w:val="0"/>
              <w:spacing w:before="86" w:after="0" w:line="180" w:lineRule="exact"/>
              <w:ind w:left="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住房改革支出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E43CDA6">
            <w:pPr>
              <w:widowControl/>
              <w:autoSpaceDE w:val="0"/>
              <w:autoSpaceDN w:val="0"/>
              <w:spacing w:before="86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18.93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1C20D30">
            <w:pPr>
              <w:widowControl/>
              <w:autoSpaceDE w:val="0"/>
              <w:autoSpaceDN w:val="0"/>
              <w:spacing w:before="86" w:after="0" w:line="180" w:lineRule="exact"/>
              <w:ind w:left="0" w:right="2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18.93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428E0E8F">
            <w:pPr>
              <w:widowControl/>
              <w:autoSpaceDE w:val="0"/>
              <w:autoSpaceDN w:val="0"/>
              <w:spacing w:before="86" w:after="0" w:line="180" w:lineRule="exact"/>
              <w:ind w:left="0" w:right="2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18.93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2D2FADAD"/>
        </w:tc>
        <w:tc>
          <w:tcPr>
            <w:tcW w:w="1170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43E999A"/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2543B618">
            <w:pPr>
              <w:widowControl/>
              <w:autoSpaceDE w:val="0"/>
              <w:autoSpaceDN w:val="0"/>
              <w:spacing w:before="86" w:after="0" w:line="180" w:lineRule="exact"/>
              <w:ind w:left="0" w:right="3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32E7388C">
            <w:pPr>
              <w:widowControl/>
              <w:autoSpaceDE w:val="0"/>
              <w:autoSpaceDN w:val="0"/>
              <w:spacing w:before="86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AADB0EF">
            <w:pPr>
              <w:widowControl/>
              <w:autoSpaceDE w:val="0"/>
              <w:autoSpaceDN w:val="0"/>
              <w:spacing w:before="86" w:after="0" w:line="180" w:lineRule="exact"/>
              <w:ind w:left="0" w:right="3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65DFD953"/>
        </w:tc>
        <w:tc>
          <w:tcPr>
            <w:tcW w:w="1066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3B8DF6E"/>
        </w:tc>
      </w:tr>
      <w:tr w14:paraId="470B36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1304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0901E616">
            <w:pPr>
              <w:widowControl/>
              <w:autoSpaceDE w:val="0"/>
              <w:autoSpaceDN w:val="0"/>
              <w:spacing w:before="84" w:after="0" w:line="180" w:lineRule="exact"/>
              <w:ind w:left="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2210201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0B8872CB">
            <w:pPr>
              <w:widowControl/>
              <w:autoSpaceDE w:val="0"/>
              <w:autoSpaceDN w:val="0"/>
              <w:spacing w:before="84" w:after="0" w:line="180" w:lineRule="exact"/>
              <w:ind w:left="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住房公积金</w:t>
            </w:r>
          </w:p>
        </w:tc>
        <w:tc>
          <w:tcPr>
            <w:tcW w:w="1170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79AB7D0">
            <w:pPr>
              <w:widowControl/>
              <w:autoSpaceDE w:val="0"/>
              <w:autoSpaceDN w:val="0"/>
              <w:spacing w:before="84" w:after="0" w:line="180" w:lineRule="exact"/>
              <w:ind w:left="0" w:right="3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18.93</w:t>
            </w:r>
          </w:p>
        </w:tc>
        <w:tc>
          <w:tcPr>
            <w:tcW w:w="1096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75A2639">
            <w:pPr>
              <w:widowControl/>
              <w:autoSpaceDE w:val="0"/>
              <w:autoSpaceDN w:val="0"/>
              <w:spacing w:before="84" w:after="0" w:line="180" w:lineRule="exact"/>
              <w:ind w:left="0" w:right="2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18.93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1D8E09E9">
            <w:pPr>
              <w:widowControl/>
              <w:autoSpaceDE w:val="0"/>
              <w:autoSpaceDN w:val="0"/>
              <w:spacing w:before="84" w:after="0" w:line="180" w:lineRule="exact"/>
              <w:ind w:left="0" w:right="2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18.93</w:t>
            </w:r>
          </w:p>
        </w:tc>
        <w:tc>
          <w:tcPr>
            <w:tcW w:w="1036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30ADD640"/>
        </w:tc>
        <w:tc>
          <w:tcPr>
            <w:tcW w:w="1170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B6D639D"/>
        </w:tc>
        <w:tc>
          <w:tcPr>
            <w:tcW w:w="1154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338ABE8F">
            <w:pPr>
              <w:widowControl/>
              <w:autoSpaceDE w:val="0"/>
              <w:autoSpaceDN w:val="0"/>
              <w:spacing w:before="84" w:after="0" w:line="180" w:lineRule="exact"/>
              <w:ind w:left="0" w:right="3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1156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6504EE29">
            <w:pPr>
              <w:widowControl/>
              <w:autoSpaceDE w:val="0"/>
              <w:autoSpaceDN w:val="0"/>
              <w:spacing w:before="84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B0E0CCE">
            <w:pPr>
              <w:widowControl/>
              <w:autoSpaceDE w:val="0"/>
              <w:autoSpaceDN w:val="0"/>
              <w:spacing w:before="84" w:after="0" w:line="180" w:lineRule="exact"/>
              <w:ind w:left="0" w:right="3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1050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5FDFD352"/>
        </w:tc>
        <w:tc>
          <w:tcPr>
            <w:tcW w:w="1066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1986D7A"/>
        </w:tc>
      </w:tr>
    </w:tbl>
    <w:p w14:paraId="09BE9F4C">
      <w:pPr>
        <w:widowControl/>
        <w:autoSpaceDE w:val="0"/>
        <w:autoSpaceDN w:val="0"/>
        <w:spacing w:before="9596" w:after="0" w:line="160" w:lineRule="exact"/>
        <w:ind w:left="0" w:right="6888" w:firstLine="0"/>
        <w:jc w:val="right"/>
      </w:pPr>
      <w:r>
        <w:rPr>
          <w:rFonts w:ascii="fangsong" w:hAnsi="fangsong" w:eastAsia="fangsong" w:cs="fangsong"/>
          <w:b w:val="0"/>
          <w:i w:val="0"/>
          <w:color w:val="000000"/>
          <w:w w:val="68"/>
          <w:sz w:val="16"/>
          <w:szCs w:val="16"/>
        </w:rPr>
        <w:t>-9-</w:t>
      </w:r>
    </w:p>
    <w:p w14:paraId="046F45FC">
      <w:pPr>
        <w:sectPr>
          <w:pgSz w:w="16840" w:h="11900"/>
          <w:pgMar w:top="1182" w:right="1476" w:bottom="180" w:left="1500" w:header="720" w:footer="720" w:gutter="0"/>
          <w:cols w:equalWidth="0" w:num="1">
            <w:col w:w="13864"/>
          </w:cols>
          <w:docGrid w:linePitch="360" w:charSpace="0"/>
        </w:sectPr>
      </w:pPr>
    </w:p>
    <w:p w14:paraId="5AEE2104">
      <w:pPr>
        <w:widowControl/>
        <w:autoSpaceDE w:val="0"/>
        <w:autoSpaceDN w:val="0"/>
        <w:spacing w:before="0" w:after="0" w:line="200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@#@#@</w:t>
      </w:r>
      <w:r>
        <w:rPr>
          <w:rFonts w:ascii="fangsong" w:hAnsi="fangsong" w:eastAsia="fangsong"/>
          <w:b w:val="0"/>
          <w:i w:val="0"/>
          <w:color w:val="FFFFFF"/>
          <w:sz w:val="18"/>
        </w:rPr>
        <w:t>公开</w:t>
      </w:r>
      <w:r>
        <w:rPr>
          <w:rFonts w:ascii="Liberation Sans" w:hAnsi="Liberation Sans" w:eastAsia="Liberation Sans" w:cs="Liberation Sans"/>
          <w:b w:val="0"/>
          <w:i w:val="0"/>
          <w:color w:val="FFFFFF"/>
          <w:spacing w:val="0"/>
          <w:sz w:val="18"/>
          <w:szCs w:val="18"/>
        </w:rPr>
        <w:t>06</w:t>
      </w:r>
      <w:r>
        <w:rPr>
          <w:rFonts w:ascii="fangsong" w:hAnsi="fangsong" w:eastAsia="fangsong"/>
          <w:b w:val="0"/>
          <w:i w:val="0"/>
          <w:color w:val="FFFFFF"/>
          <w:sz w:val="18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@#@#@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4013200</wp:posOffset>
            </wp:positionH>
            <wp:positionV relativeFrom="page">
              <wp:posOffset>1117600</wp:posOffset>
            </wp:positionV>
            <wp:extent cx="2565400" cy="191770"/>
            <wp:effectExtent l="0" t="0" r="6350" b="177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1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9144000</wp:posOffset>
            </wp:positionH>
            <wp:positionV relativeFrom="page">
              <wp:posOffset>1397000</wp:posOffset>
            </wp:positionV>
            <wp:extent cx="584200" cy="127000"/>
            <wp:effectExtent l="0" t="0" r="635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1350010</wp:posOffset>
            </wp:positionV>
            <wp:extent cx="8801100" cy="5012690"/>
            <wp:effectExtent l="0" t="0" r="0" b="165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32"/>
        <w:tblW w:w="0" w:type="auto"/>
        <w:tblInd w:w="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30"/>
      </w:tblGrid>
      <w:tr w14:paraId="5CB21E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</w:trPr>
        <w:tc>
          <w:tcPr>
            <w:tcW w:w="13830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84B6DC7">
            <w:pPr>
              <w:widowControl/>
              <w:autoSpaceDE w:val="0"/>
              <w:autoSpaceDN w:val="0"/>
              <w:spacing w:before="86" w:after="0" w:line="180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公开06表</w:t>
            </w:r>
          </w:p>
        </w:tc>
      </w:tr>
      <w:tr w14:paraId="5E9C68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13830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E90810A">
            <w:pPr>
              <w:widowControl/>
              <w:autoSpaceDE w:val="0"/>
              <w:autoSpaceDN w:val="0"/>
              <w:spacing w:before="30" w:after="0" w:line="278" w:lineRule="exact"/>
              <w:ind w:left="479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6"/>
                <w:sz w:val="27"/>
              </w:rPr>
              <w:t>财政拨款基本支出表（经济科目）</w:t>
            </w:r>
          </w:p>
        </w:tc>
      </w:tr>
    </w:tbl>
    <w:p w14:paraId="7885C5B4">
      <w:pPr>
        <w:widowControl/>
        <w:autoSpaceDE w:val="0"/>
        <w:autoSpaceDN w:val="0"/>
        <w:spacing w:before="66" w:after="154" w:line="180" w:lineRule="exact"/>
        <w:ind w:left="0" w:right="64" w:firstLine="0"/>
        <w:jc w:val="right"/>
      </w:pPr>
      <w:r>
        <w:rPr>
          <w:rFonts w:ascii="fangsong" w:hAnsi="fangsong" w:eastAsia="fangsong"/>
          <w:b w:val="0"/>
          <w:i w:val="0"/>
          <w:color w:val="000000"/>
          <w:sz w:val="18"/>
        </w:rPr>
        <w:t>单位：万元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300"/>
        <w:gridCol w:w="4040"/>
        <w:gridCol w:w="1600"/>
        <w:gridCol w:w="1240"/>
        <w:gridCol w:w="1520"/>
        <w:gridCol w:w="1040"/>
        <w:gridCol w:w="1760"/>
        <w:gridCol w:w="640"/>
      </w:tblGrid>
      <w:tr w14:paraId="43C3C7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exact"/>
        </w:trPr>
        <w:tc>
          <w:tcPr>
            <w:tcW w:w="680" w:type="dxa"/>
            <w:vMerge w:val="restart"/>
            <w:tcMar>
              <w:left w:w="0" w:type="dxa"/>
              <w:right w:w="0" w:type="dxa"/>
            </w:tcMar>
          </w:tcPr>
          <w:p w14:paraId="76D50F24">
            <w:pPr>
              <w:widowControl/>
              <w:autoSpaceDE w:val="0"/>
              <w:autoSpaceDN w:val="0"/>
              <w:spacing w:before="114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301</w:t>
            </w:r>
          </w:p>
        </w:tc>
        <w:tc>
          <w:tcPr>
            <w:tcW w:w="1300" w:type="dxa"/>
            <w:vMerge w:val="restart"/>
            <w:tcMar>
              <w:left w:w="0" w:type="dxa"/>
              <w:right w:w="0" w:type="dxa"/>
            </w:tcMar>
          </w:tcPr>
          <w:p w14:paraId="0673D9B7">
            <w:pPr>
              <w:widowControl/>
              <w:autoSpaceDE w:val="0"/>
              <w:autoSpaceDN w:val="0"/>
              <w:spacing w:before="396" w:after="0" w:line="180" w:lineRule="exact"/>
              <w:ind w:left="2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0"/>
                <w:sz w:val="18"/>
              </w:rPr>
              <w:t>科目编码</w:t>
            </w:r>
          </w:p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43F411D6">
            <w:pPr>
              <w:widowControl/>
              <w:autoSpaceDE w:val="0"/>
              <w:autoSpaceDN w:val="0"/>
              <w:spacing w:before="20" w:after="0" w:line="180" w:lineRule="exact"/>
              <w:ind w:left="36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经济分类科目</w:t>
            </w:r>
          </w:p>
        </w:tc>
        <w:tc>
          <w:tcPr>
            <w:tcW w:w="1600" w:type="dxa"/>
            <w:vMerge w:val="restart"/>
            <w:tcMar>
              <w:left w:w="0" w:type="dxa"/>
              <w:right w:w="0" w:type="dxa"/>
            </w:tcMar>
          </w:tcPr>
          <w:p w14:paraId="2B27F3A8">
            <w:pPr>
              <w:widowControl/>
              <w:autoSpaceDE w:val="0"/>
              <w:autoSpaceDN w:val="0"/>
              <w:spacing w:before="396" w:after="0" w:line="180" w:lineRule="exact"/>
              <w:ind w:left="0" w:right="30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合计</w:t>
            </w:r>
          </w:p>
        </w:tc>
        <w:tc>
          <w:tcPr>
            <w:tcW w:w="1240" w:type="dxa"/>
            <w:vMerge w:val="restart"/>
            <w:tcMar>
              <w:left w:w="0" w:type="dxa"/>
              <w:right w:w="0" w:type="dxa"/>
            </w:tcMar>
          </w:tcPr>
          <w:p w14:paraId="60EFA6EE">
            <w:pPr>
              <w:widowControl/>
              <w:autoSpaceDE w:val="0"/>
              <w:autoSpaceDN w:val="0"/>
              <w:spacing w:before="770" w:after="0" w:line="180" w:lineRule="exact"/>
              <w:ind w:left="30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453.48</w:t>
            </w:r>
          </w:p>
        </w:tc>
        <w:tc>
          <w:tcPr>
            <w:tcW w:w="1520" w:type="dxa"/>
            <w:tcMar>
              <w:left w:w="0" w:type="dxa"/>
              <w:right w:w="0" w:type="dxa"/>
            </w:tcMar>
          </w:tcPr>
          <w:p w14:paraId="2872FF30">
            <w:pPr>
              <w:widowControl/>
              <w:autoSpaceDE w:val="0"/>
              <w:autoSpaceDN w:val="0"/>
              <w:spacing w:before="20" w:after="0" w:line="180" w:lineRule="exact"/>
              <w:ind w:left="0" w:right="4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基本支出预算</w:t>
            </w:r>
          </w:p>
        </w:tc>
        <w:tc>
          <w:tcPr>
            <w:tcW w:w="1040" w:type="dxa"/>
            <w:vMerge w:val="restart"/>
            <w:tcMar>
              <w:left w:w="0" w:type="dxa"/>
              <w:right w:w="0" w:type="dxa"/>
            </w:tcMar>
          </w:tcPr>
          <w:p w14:paraId="0CF56C37">
            <w:pPr>
              <w:widowControl/>
              <w:autoSpaceDE w:val="0"/>
              <w:autoSpaceDN w:val="0"/>
              <w:spacing w:before="770" w:after="0" w:line="180" w:lineRule="exact"/>
              <w:ind w:left="5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452.03</w:t>
            </w:r>
          </w:p>
        </w:tc>
        <w:tc>
          <w:tcPr>
            <w:tcW w:w="1760" w:type="dxa"/>
            <w:vMerge w:val="restart"/>
            <w:tcMar>
              <w:left w:w="0" w:type="dxa"/>
              <w:right w:w="0" w:type="dxa"/>
            </w:tcMar>
          </w:tcPr>
          <w:p w14:paraId="2C6F00D4">
            <w:pPr>
              <w:widowControl/>
              <w:autoSpaceDE w:val="0"/>
              <w:autoSpaceDN w:val="0"/>
              <w:spacing w:before="396" w:after="0" w:line="180" w:lineRule="exact"/>
              <w:ind w:left="0" w:right="23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日常公用支出</w:t>
            </w:r>
          </w:p>
        </w:tc>
        <w:tc>
          <w:tcPr>
            <w:tcW w:w="640" w:type="dxa"/>
            <w:vMerge w:val="restart"/>
            <w:tcMar>
              <w:left w:w="0" w:type="dxa"/>
              <w:right w:w="0" w:type="dxa"/>
            </w:tcMar>
          </w:tcPr>
          <w:p w14:paraId="0682586F">
            <w:pPr>
              <w:widowControl/>
              <w:autoSpaceDE w:val="0"/>
              <w:autoSpaceDN w:val="0"/>
              <w:spacing w:before="770" w:after="0" w:line="180" w:lineRule="exact"/>
              <w:ind w:left="0" w:right="2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1.45</w:t>
            </w:r>
          </w:p>
        </w:tc>
      </w:tr>
      <w:tr w14:paraId="2A597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</w:trPr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3652DE9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E151C1D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44EA56D0">
            <w:pPr>
              <w:widowControl/>
              <w:autoSpaceDE w:val="0"/>
              <w:autoSpaceDN w:val="0"/>
              <w:spacing w:before="102" w:after="0" w:line="180" w:lineRule="exact"/>
              <w:ind w:left="0" w:right="148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科目名称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3564F57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0607DAE"/>
        </w:tc>
        <w:tc>
          <w:tcPr>
            <w:tcW w:w="1520" w:type="dxa"/>
            <w:vMerge w:val="restart"/>
            <w:tcMar>
              <w:left w:w="0" w:type="dxa"/>
              <w:right w:w="0" w:type="dxa"/>
            </w:tcMar>
          </w:tcPr>
          <w:p w14:paraId="276DF319">
            <w:pPr>
              <w:widowControl/>
              <w:autoSpaceDE w:val="0"/>
              <w:autoSpaceDN w:val="0"/>
              <w:spacing w:before="102" w:after="0" w:line="180" w:lineRule="exact"/>
              <w:ind w:left="0" w:right="27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人员支出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FB7ED91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A95F8AD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6B77992"/>
        </w:tc>
      </w:tr>
      <w:tr w14:paraId="40F47E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</w:trPr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AD5F779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B5D6385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09D6C1CB">
            <w:pPr>
              <w:widowControl/>
              <w:autoSpaceDE w:val="0"/>
              <w:autoSpaceDN w:val="0"/>
              <w:spacing w:before="116" w:after="0" w:line="180" w:lineRule="exact"/>
              <w:ind w:left="7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合计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9A1520F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3AFEA8C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7AAA6FF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7783DC3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0405F56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0F03191"/>
        </w:tc>
      </w:tr>
      <w:tr w14:paraId="4A6E18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exact"/>
        </w:trPr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FEF18F6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A9EDE1F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09EE5B9A">
            <w:pPr>
              <w:widowControl/>
              <w:autoSpaceDE w:val="0"/>
              <w:autoSpaceDN w:val="0"/>
              <w:spacing w:before="98" w:after="0" w:line="180" w:lineRule="exact"/>
              <w:ind w:left="6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工资福利支出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83DE26D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7D6C0633">
            <w:pPr>
              <w:widowControl/>
              <w:autoSpaceDE w:val="0"/>
              <w:autoSpaceDN w:val="0"/>
              <w:spacing w:before="98" w:after="0" w:line="180" w:lineRule="exact"/>
              <w:ind w:left="30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338.34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E4C3B0C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377B548A">
            <w:pPr>
              <w:widowControl/>
              <w:autoSpaceDE w:val="0"/>
              <w:autoSpaceDN w:val="0"/>
              <w:spacing w:before="98" w:after="0" w:line="180" w:lineRule="exact"/>
              <w:ind w:left="5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338.34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920CF63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1271D0E"/>
        </w:tc>
      </w:tr>
      <w:tr w14:paraId="60A235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6AC1B7B8">
            <w:pPr>
              <w:widowControl/>
              <w:autoSpaceDE w:val="0"/>
              <w:autoSpaceDN w:val="0"/>
              <w:spacing w:before="10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30101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B99960A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0A6EEBC2">
            <w:pPr>
              <w:widowControl/>
              <w:autoSpaceDE w:val="0"/>
              <w:autoSpaceDN w:val="0"/>
              <w:spacing w:before="106" w:after="0" w:line="180" w:lineRule="exact"/>
              <w:ind w:left="6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基本工资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75EE2F8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616375F3">
            <w:pPr>
              <w:widowControl/>
              <w:autoSpaceDE w:val="0"/>
              <w:autoSpaceDN w:val="0"/>
              <w:spacing w:before="106" w:after="0" w:line="180" w:lineRule="exact"/>
              <w:ind w:left="39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77.98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467FB88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4E8AC3A6">
            <w:pPr>
              <w:widowControl/>
              <w:autoSpaceDE w:val="0"/>
              <w:autoSpaceDN w:val="0"/>
              <w:spacing w:before="106" w:after="0" w:line="180" w:lineRule="exact"/>
              <w:ind w:left="14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77.98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4AF027C"/>
        </w:tc>
        <w:tc>
          <w:tcPr>
            <w:tcW w:w="640" w:type="dxa"/>
            <w:vMerge w:val="restart"/>
            <w:tcMar>
              <w:left w:w="0" w:type="dxa"/>
              <w:right w:w="0" w:type="dxa"/>
            </w:tcMar>
          </w:tcPr>
          <w:p w14:paraId="5242039B">
            <w:pPr>
              <w:widowControl/>
              <w:autoSpaceDE w:val="0"/>
              <w:autoSpaceDN w:val="0"/>
              <w:spacing w:before="4232" w:after="0" w:line="180" w:lineRule="exact"/>
              <w:ind w:left="0" w:right="2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1.45</w:t>
            </w:r>
          </w:p>
        </w:tc>
      </w:tr>
      <w:tr w14:paraId="30A28E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00361DC0">
            <w:pPr>
              <w:widowControl/>
              <w:autoSpaceDE w:val="0"/>
              <w:autoSpaceDN w:val="0"/>
              <w:spacing w:before="9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30102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2927EAF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19059D71">
            <w:pPr>
              <w:widowControl/>
              <w:autoSpaceDE w:val="0"/>
              <w:autoSpaceDN w:val="0"/>
              <w:spacing w:before="98" w:after="0" w:line="180" w:lineRule="exact"/>
              <w:ind w:left="6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津贴补贴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E8CCBD6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703E9361">
            <w:pPr>
              <w:widowControl/>
              <w:autoSpaceDE w:val="0"/>
              <w:autoSpaceDN w:val="0"/>
              <w:spacing w:before="98" w:after="0" w:line="180" w:lineRule="exact"/>
              <w:ind w:left="39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56.45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D63B9BA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0CE9C6E0">
            <w:pPr>
              <w:widowControl/>
              <w:autoSpaceDE w:val="0"/>
              <w:autoSpaceDN w:val="0"/>
              <w:spacing w:before="98" w:after="0" w:line="180" w:lineRule="exact"/>
              <w:ind w:left="14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56.45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5BBDDF7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0F37026"/>
        </w:tc>
      </w:tr>
      <w:tr w14:paraId="48F4D0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498F2A72">
            <w:pPr>
              <w:widowControl/>
              <w:autoSpaceDE w:val="0"/>
              <w:autoSpaceDN w:val="0"/>
              <w:spacing w:before="9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30103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12997E4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7C6FB91D">
            <w:pPr>
              <w:widowControl/>
              <w:autoSpaceDE w:val="0"/>
              <w:autoSpaceDN w:val="0"/>
              <w:spacing w:before="98" w:after="0" w:line="180" w:lineRule="exact"/>
              <w:ind w:left="6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奖金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8B27C2E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280D7F7E">
            <w:pPr>
              <w:widowControl/>
              <w:autoSpaceDE w:val="0"/>
              <w:autoSpaceDN w:val="0"/>
              <w:spacing w:before="98" w:after="0" w:line="180" w:lineRule="exact"/>
              <w:ind w:left="39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62.81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A81680D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3F6E05FD">
            <w:pPr>
              <w:widowControl/>
              <w:autoSpaceDE w:val="0"/>
              <w:autoSpaceDN w:val="0"/>
              <w:spacing w:before="98" w:after="0" w:line="180" w:lineRule="exact"/>
              <w:ind w:left="14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62.81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9B7E6B1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99AF233"/>
        </w:tc>
      </w:tr>
      <w:tr w14:paraId="75A5FB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763D16F9">
            <w:pPr>
              <w:widowControl/>
              <w:autoSpaceDE w:val="0"/>
              <w:autoSpaceDN w:val="0"/>
              <w:spacing w:before="9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30107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E8DF17A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0DEB0D0E">
            <w:pPr>
              <w:widowControl/>
              <w:autoSpaceDE w:val="0"/>
              <w:autoSpaceDN w:val="0"/>
              <w:spacing w:before="98" w:after="0" w:line="180" w:lineRule="exact"/>
              <w:ind w:left="6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绩效工资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EACC9A8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0F22C231">
            <w:pPr>
              <w:widowControl/>
              <w:autoSpaceDE w:val="0"/>
              <w:autoSpaceDN w:val="0"/>
              <w:spacing w:before="98" w:after="0" w:line="180" w:lineRule="exact"/>
              <w:ind w:left="39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14.06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14AA2C1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14686359">
            <w:pPr>
              <w:widowControl/>
              <w:autoSpaceDE w:val="0"/>
              <w:autoSpaceDN w:val="0"/>
              <w:spacing w:before="98" w:after="0" w:line="180" w:lineRule="exact"/>
              <w:ind w:left="14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14.06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6B9B17D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683984D"/>
        </w:tc>
      </w:tr>
      <w:tr w14:paraId="214997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413568C9">
            <w:pPr>
              <w:widowControl/>
              <w:autoSpaceDE w:val="0"/>
              <w:autoSpaceDN w:val="0"/>
              <w:spacing w:before="9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0"/>
                <w:sz w:val="18"/>
                <w:szCs w:val="18"/>
              </w:rPr>
              <w:t>30108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27FCB56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558AAFCB">
            <w:pPr>
              <w:widowControl/>
              <w:autoSpaceDE w:val="0"/>
              <w:autoSpaceDN w:val="0"/>
              <w:spacing w:before="96" w:after="0" w:line="180" w:lineRule="exact"/>
              <w:ind w:left="6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机关事业单位基本养老保险缴费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1FC2ED1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784A35F0">
            <w:pPr>
              <w:widowControl/>
              <w:autoSpaceDE w:val="0"/>
              <w:autoSpaceDN w:val="0"/>
              <w:spacing w:before="96" w:after="0" w:line="180" w:lineRule="exact"/>
              <w:ind w:left="39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26.60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130A897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223AF5C2">
            <w:pPr>
              <w:widowControl/>
              <w:autoSpaceDE w:val="0"/>
              <w:autoSpaceDN w:val="0"/>
              <w:spacing w:before="96" w:after="0" w:line="180" w:lineRule="exact"/>
              <w:ind w:left="14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26.60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0A319F5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7F031CB"/>
        </w:tc>
      </w:tr>
      <w:tr w14:paraId="3B7C05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55952491">
            <w:pPr>
              <w:widowControl/>
              <w:autoSpaceDE w:val="0"/>
              <w:autoSpaceDN w:val="0"/>
              <w:spacing w:before="9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2"/>
                <w:sz w:val="18"/>
                <w:szCs w:val="18"/>
              </w:rPr>
              <w:t>30109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A9D28A6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57D1E7B9">
            <w:pPr>
              <w:widowControl/>
              <w:autoSpaceDE w:val="0"/>
              <w:autoSpaceDN w:val="0"/>
              <w:spacing w:before="98" w:after="0" w:line="180" w:lineRule="exact"/>
              <w:ind w:left="6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职业年金缴费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E5CBDAE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66D46913">
            <w:pPr>
              <w:widowControl/>
              <w:autoSpaceDE w:val="0"/>
              <w:autoSpaceDN w:val="0"/>
              <w:spacing w:before="98" w:after="0" w:line="180" w:lineRule="exact"/>
              <w:ind w:left="39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13.30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6878552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5949AB1E">
            <w:pPr>
              <w:widowControl/>
              <w:autoSpaceDE w:val="0"/>
              <w:autoSpaceDN w:val="0"/>
              <w:spacing w:before="98" w:after="0" w:line="180" w:lineRule="exact"/>
              <w:ind w:left="14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13.30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ED345EB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BA262A8"/>
        </w:tc>
      </w:tr>
      <w:tr w14:paraId="0B885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6A76CCEC">
            <w:pPr>
              <w:widowControl/>
              <w:autoSpaceDE w:val="0"/>
              <w:autoSpaceDN w:val="0"/>
              <w:spacing w:before="9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30110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7456B39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009BA2DA">
            <w:pPr>
              <w:widowControl/>
              <w:autoSpaceDE w:val="0"/>
              <w:autoSpaceDN w:val="0"/>
              <w:spacing w:before="96" w:after="0" w:line="180" w:lineRule="exact"/>
              <w:ind w:left="6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职工基本医疗保险缴费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A5042C7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2C0E44A4">
            <w:pPr>
              <w:widowControl/>
              <w:autoSpaceDE w:val="0"/>
              <w:autoSpaceDN w:val="0"/>
              <w:spacing w:before="96" w:after="0" w:line="180" w:lineRule="exact"/>
              <w:ind w:left="39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10.95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98A65AE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42C04971">
            <w:pPr>
              <w:widowControl/>
              <w:autoSpaceDE w:val="0"/>
              <w:autoSpaceDN w:val="0"/>
              <w:spacing w:before="96" w:after="0" w:line="180" w:lineRule="exact"/>
              <w:ind w:left="14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10.95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8B59D95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6BFB05E"/>
        </w:tc>
      </w:tr>
      <w:tr w14:paraId="0734C0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1C096C22">
            <w:pPr>
              <w:widowControl/>
              <w:autoSpaceDE w:val="0"/>
              <w:autoSpaceDN w:val="0"/>
              <w:spacing w:before="9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2"/>
                <w:sz w:val="18"/>
                <w:szCs w:val="18"/>
              </w:rPr>
              <w:t>30111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D10071C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0FD12472">
            <w:pPr>
              <w:widowControl/>
              <w:autoSpaceDE w:val="0"/>
              <w:autoSpaceDN w:val="0"/>
              <w:spacing w:before="98" w:after="0" w:line="180" w:lineRule="exact"/>
              <w:ind w:left="6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公务员医疗补助缴费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724448F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70DECD26">
            <w:pPr>
              <w:widowControl/>
              <w:autoSpaceDE w:val="0"/>
              <w:autoSpaceDN w:val="0"/>
              <w:spacing w:before="98" w:after="0" w:line="180" w:lineRule="exact"/>
              <w:ind w:left="39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50.73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0F6D086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4C822AA1">
            <w:pPr>
              <w:widowControl/>
              <w:autoSpaceDE w:val="0"/>
              <w:autoSpaceDN w:val="0"/>
              <w:spacing w:before="98" w:after="0" w:line="180" w:lineRule="exact"/>
              <w:ind w:left="14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50.73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B275EE4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98DA216"/>
        </w:tc>
      </w:tr>
      <w:tr w14:paraId="0020D4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57FF6D67">
            <w:pPr>
              <w:widowControl/>
              <w:autoSpaceDE w:val="0"/>
              <w:autoSpaceDN w:val="0"/>
              <w:spacing w:before="9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30112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2ABB79C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2231E332">
            <w:pPr>
              <w:widowControl/>
              <w:autoSpaceDE w:val="0"/>
              <w:autoSpaceDN w:val="0"/>
              <w:spacing w:before="96" w:after="0" w:line="180" w:lineRule="exact"/>
              <w:ind w:left="6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其他社会保障缴费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C04FB44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047ADFD1">
            <w:pPr>
              <w:widowControl/>
              <w:autoSpaceDE w:val="0"/>
              <w:autoSpaceDN w:val="0"/>
              <w:spacing w:before="96" w:after="0" w:line="180" w:lineRule="exact"/>
              <w:ind w:left="0" w:right="39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1.50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61B8900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13C50A29">
            <w:pPr>
              <w:widowControl/>
              <w:autoSpaceDE w:val="0"/>
              <w:autoSpaceDN w:val="0"/>
              <w:spacing w:before="96" w:after="0" w:line="180" w:lineRule="exact"/>
              <w:ind w:left="23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1.50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37E4E55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3513922"/>
        </w:tc>
      </w:tr>
      <w:tr w14:paraId="79DF24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0F7291EF">
            <w:pPr>
              <w:widowControl/>
              <w:autoSpaceDE w:val="0"/>
              <w:autoSpaceDN w:val="0"/>
              <w:spacing w:before="9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30113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DC9BFD0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0ED2D58B">
            <w:pPr>
              <w:widowControl/>
              <w:autoSpaceDE w:val="0"/>
              <w:autoSpaceDN w:val="0"/>
              <w:spacing w:before="98" w:after="0" w:line="180" w:lineRule="exact"/>
              <w:ind w:left="6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住房公积金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71AC434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547F1D70">
            <w:pPr>
              <w:widowControl/>
              <w:autoSpaceDE w:val="0"/>
              <w:autoSpaceDN w:val="0"/>
              <w:spacing w:before="98" w:after="0" w:line="180" w:lineRule="exact"/>
              <w:ind w:left="39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3B85B7A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43DB996E">
            <w:pPr>
              <w:widowControl/>
              <w:autoSpaceDE w:val="0"/>
              <w:autoSpaceDN w:val="0"/>
              <w:spacing w:before="98" w:after="0" w:line="180" w:lineRule="exact"/>
              <w:ind w:left="14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23.48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4066F76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BAF7A3C"/>
        </w:tc>
      </w:tr>
      <w:tr w14:paraId="1DC0A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30CF3F08">
            <w:pPr>
              <w:widowControl/>
              <w:autoSpaceDE w:val="0"/>
              <w:autoSpaceDN w:val="0"/>
              <w:spacing w:before="9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2"/>
                <w:sz w:val="18"/>
                <w:szCs w:val="18"/>
              </w:rPr>
              <w:t>30199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F54DE84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2F042630">
            <w:pPr>
              <w:widowControl/>
              <w:autoSpaceDE w:val="0"/>
              <w:autoSpaceDN w:val="0"/>
              <w:spacing w:before="96" w:after="0" w:line="180" w:lineRule="exact"/>
              <w:ind w:left="6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其他工资福利支出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224C3B3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298B381F">
            <w:pPr>
              <w:widowControl/>
              <w:autoSpaceDE w:val="0"/>
              <w:autoSpaceDN w:val="0"/>
              <w:spacing w:before="96" w:after="0" w:line="180" w:lineRule="exact"/>
              <w:ind w:left="0" w:right="39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0.46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3D26FAB"/>
        </w:tc>
        <w:tc>
          <w:tcPr>
            <w:tcW w:w="1040" w:type="dxa"/>
            <w:vMerge w:val="restart"/>
            <w:tcMar>
              <w:left w:w="0" w:type="dxa"/>
              <w:right w:w="0" w:type="dxa"/>
            </w:tcMar>
          </w:tcPr>
          <w:p w14:paraId="4E66185D">
            <w:pPr>
              <w:widowControl/>
              <w:autoSpaceDE w:val="0"/>
              <w:autoSpaceDN w:val="0"/>
              <w:spacing w:before="96" w:after="0" w:line="180" w:lineRule="exact"/>
              <w:ind w:left="23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0.46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FA5F5BE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C5A2565"/>
        </w:tc>
      </w:tr>
      <w:tr w14:paraId="6DB247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3C3FE4BB">
            <w:pPr>
              <w:widowControl/>
              <w:autoSpaceDE w:val="0"/>
              <w:autoSpaceDN w:val="0"/>
              <w:spacing w:before="9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0"/>
                <w:sz w:val="18"/>
                <w:szCs w:val="18"/>
              </w:rPr>
              <w:t>302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AABABCA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3D018558">
            <w:pPr>
              <w:widowControl/>
              <w:autoSpaceDE w:val="0"/>
              <w:autoSpaceDN w:val="0"/>
              <w:spacing w:before="98" w:after="0" w:line="180" w:lineRule="exact"/>
              <w:ind w:left="6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商品和服务支出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3B70EED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2CDAFFEA">
            <w:pPr>
              <w:widowControl/>
              <w:autoSpaceDE w:val="0"/>
              <w:autoSpaceDN w:val="0"/>
              <w:spacing w:before="98" w:after="0" w:line="180" w:lineRule="exact"/>
              <w:ind w:left="0" w:right="39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1.45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B09198B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74015EB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EDF36DE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E4F0709"/>
        </w:tc>
      </w:tr>
      <w:tr w14:paraId="679E8E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773CCC89">
            <w:pPr>
              <w:widowControl/>
              <w:autoSpaceDE w:val="0"/>
              <w:autoSpaceDN w:val="0"/>
              <w:spacing w:before="10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0"/>
                <w:sz w:val="18"/>
                <w:szCs w:val="18"/>
              </w:rPr>
              <w:t>30228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D3B5BCB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0F0B3AED">
            <w:pPr>
              <w:widowControl/>
              <w:autoSpaceDE w:val="0"/>
              <w:autoSpaceDN w:val="0"/>
              <w:spacing w:before="106" w:after="0" w:line="180" w:lineRule="exact"/>
              <w:ind w:left="6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工会经费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B2A8F96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658BDA21">
            <w:pPr>
              <w:widowControl/>
              <w:autoSpaceDE w:val="0"/>
              <w:autoSpaceDN w:val="0"/>
              <w:spacing w:before="106" w:after="0" w:line="180" w:lineRule="exact"/>
              <w:ind w:left="0" w:right="39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1.45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97BFCEA"/>
        </w:tc>
        <w:tc>
          <w:tcPr>
            <w:tcW w:w="1040" w:type="dxa"/>
            <w:vMerge w:val="restart"/>
            <w:tcMar>
              <w:left w:w="0" w:type="dxa"/>
              <w:right w:w="0" w:type="dxa"/>
            </w:tcMar>
          </w:tcPr>
          <w:p w14:paraId="5C528E7F">
            <w:pPr>
              <w:widowControl/>
              <w:autoSpaceDE w:val="0"/>
              <w:autoSpaceDN w:val="0"/>
              <w:spacing w:before="482" w:after="0" w:line="180" w:lineRule="exact"/>
              <w:ind w:left="5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113.69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B73762D"/>
        </w:tc>
        <w:tc>
          <w:tcPr>
            <w:tcW w:w="640" w:type="dxa"/>
            <w:vMerge w:val="restart"/>
            <w:tcMar>
              <w:left w:w="0" w:type="dxa"/>
              <w:right w:w="0" w:type="dxa"/>
            </w:tcMar>
          </w:tcPr>
          <w:p w14:paraId="1CB4FF58">
            <w:pPr>
              <w:widowControl/>
              <w:autoSpaceDE w:val="0"/>
              <w:autoSpaceDN w:val="0"/>
              <w:spacing w:before="106" w:after="0" w:line="180" w:lineRule="exact"/>
              <w:ind w:left="0" w:right="2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1.45</w:t>
            </w:r>
          </w:p>
        </w:tc>
      </w:tr>
      <w:tr w14:paraId="621292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162F76CA">
            <w:pPr>
              <w:widowControl/>
              <w:autoSpaceDE w:val="0"/>
              <w:autoSpaceDN w:val="0"/>
              <w:spacing w:before="9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0"/>
                <w:sz w:val="18"/>
                <w:szCs w:val="18"/>
              </w:rPr>
              <w:t>303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32852C7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5FF48B74">
            <w:pPr>
              <w:widowControl/>
              <w:autoSpaceDE w:val="0"/>
              <w:autoSpaceDN w:val="0"/>
              <w:spacing w:before="98" w:after="0" w:line="180" w:lineRule="exact"/>
              <w:ind w:left="6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对个人和家庭的补助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695D211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35262069">
            <w:pPr>
              <w:widowControl/>
              <w:autoSpaceDE w:val="0"/>
              <w:autoSpaceDN w:val="0"/>
              <w:spacing w:before="98" w:after="0" w:line="180" w:lineRule="exact"/>
              <w:ind w:left="30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113.69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1D988C6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2549D05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BD56E11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71E8434"/>
        </w:tc>
      </w:tr>
      <w:tr w14:paraId="2F033A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3E56E2C9">
            <w:pPr>
              <w:widowControl/>
              <w:autoSpaceDE w:val="0"/>
              <w:autoSpaceDN w:val="0"/>
              <w:spacing w:before="11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0"/>
                <w:sz w:val="18"/>
                <w:szCs w:val="18"/>
              </w:rPr>
              <w:t>30302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06CC742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225A3116">
            <w:pPr>
              <w:widowControl/>
              <w:autoSpaceDE w:val="0"/>
              <w:autoSpaceDN w:val="0"/>
              <w:spacing w:before="116" w:after="0" w:line="180" w:lineRule="exact"/>
              <w:ind w:left="6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退休费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54E0D39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47AA346C">
            <w:pPr>
              <w:widowControl/>
              <w:autoSpaceDE w:val="0"/>
              <w:autoSpaceDN w:val="0"/>
              <w:spacing w:before="116" w:after="0" w:line="180" w:lineRule="exact"/>
              <w:ind w:left="308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112.89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6F2AB76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53CD5F2A">
            <w:pPr>
              <w:widowControl/>
              <w:autoSpaceDE w:val="0"/>
              <w:autoSpaceDN w:val="0"/>
              <w:spacing w:before="116" w:after="0" w:line="180" w:lineRule="exact"/>
              <w:ind w:left="5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112.89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A5BD2F5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CA6732E"/>
        </w:tc>
      </w:tr>
      <w:tr w14:paraId="1CDD59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65961F9C">
            <w:pPr>
              <w:widowControl/>
              <w:autoSpaceDE w:val="0"/>
              <w:autoSpaceDN w:val="0"/>
              <w:spacing w:before="11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8"/>
                <w:szCs w:val="18"/>
              </w:rPr>
              <w:t>30305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D4C26CE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6A9821EB">
            <w:pPr>
              <w:widowControl/>
              <w:autoSpaceDE w:val="0"/>
              <w:autoSpaceDN w:val="0"/>
              <w:spacing w:before="112" w:after="0" w:line="180" w:lineRule="exact"/>
              <w:ind w:left="6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生活补助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D58028A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39D24E94">
            <w:pPr>
              <w:widowControl/>
              <w:autoSpaceDE w:val="0"/>
              <w:autoSpaceDN w:val="0"/>
              <w:spacing w:before="112" w:after="0" w:line="180" w:lineRule="exact"/>
              <w:ind w:left="0" w:right="39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0.80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C1F82B0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71176275">
            <w:pPr>
              <w:widowControl/>
              <w:autoSpaceDE w:val="0"/>
              <w:autoSpaceDN w:val="0"/>
              <w:spacing w:before="112" w:after="0" w:line="180" w:lineRule="exact"/>
              <w:ind w:left="23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4"/>
                <w:sz w:val="18"/>
                <w:szCs w:val="18"/>
              </w:rPr>
              <w:t>0.80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496CF84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427C05C"/>
        </w:tc>
      </w:tr>
    </w:tbl>
    <w:p w14:paraId="02DD4BC4">
      <w:pPr>
        <w:widowControl/>
        <w:autoSpaceDE w:val="0"/>
        <w:autoSpaceDN w:val="0"/>
        <w:spacing w:before="1628" w:after="0" w:line="160" w:lineRule="exact"/>
        <w:ind w:left="6782" w:right="0" w:firstLine="0"/>
        <w:jc w:val="left"/>
      </w:pPr>
      <w:r>
        <w:rPr>
          <w:rFonts w:ascii="fangsong" w:hAnsi="fangsong" w:eastAsia="fangsong" w:cs="fangsong"/>
          <w:b w:val="0"/>
          <w:i w:val="0"/>
          <w:color w:val="000000"/>
          <w:w w:val="74"/>
          <w:sz w:val="16"/>
          <w:szCs w:val="16"/>
        </w:rPr>
        <w:t>-10-</w:t>
      </w:r>
    </w:p>
    <w:p w14:paraId="1E473913">
      <w:pPr>
        <w:sectPr>
          <w:pgSz w:w="16840" w:h="11900"/>
          <w:pgMar w:top="1184" w:right="1476" w:bottom="180" w:left="1500" w:header="720" w:footer="720" w:gutter="0"/>
          <w:cols w:equalWidth="0" w:num="1">
            <w:col w:w="13864"/>
          </w:cols>
          <w:docGrid w:linePitch="360" w:charSpace="0"/>
        </w:sectPr>
      </w:pPr>
    </w:p>
    <w:p w14:paraId="0534F531">
      <w:pPr>
        <w:widowControl/>
        <w:autoSpaceDE w:val="0"/>
        <w:autoSpaceDN w:val="0"/>
        <w:spacing w:before="0" w:after="0" w:line="174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5"/>
        </w:rPr>
        <w:t>@#@#@</w:t>
      </w:r>
      <w:r>
        <w:rPr>
          <w:rFonts w:ascii="fangsong" w:hAnsi="fangsong" w:eastAsia="fangsong"/>
          <w:b w:val="0"/>
          <w:i w:val="0"/>
          <w:color w:val="FFFFFF"/>
          <w:spacing w:val="3"/>
          <w:sz w:val="15"/>
        </w:rPr>
        <w:t>公开</w:t>
      </w:r>
      <w:r>
        <w:rPr>
          <w:rFonts w:ascii="Liberation Sans" w:hAnsi="Liberation Sans" w:eastAsia="Liberation Sans" w:cs="Liberation Sans"/>
          <w:b w:val="0"/>
          <w:i w:val="0"/>
          <w:color w:val="FFFFFF"/>
          <w:spacing w:val="3"/>
          <w:sz w:val="15"/>
          <w:szCs w:val="15"/>
        </w:rPr>
        <w:t>07</w:t>
      </w:r>
      <w:r>
        <w:rPr>
          <w:rFonts w:ascii="fangsong" w:hAnsi="fangsong" w:eastAsia="fangsong"/>
          <w:b w:val="0"/>
          <w:i w:val="0"/>
          <w:color w:val="FFFFFF"/>
          <w:spacing w:val="3"/>
          <w:sz w:val="15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5"/>
        </w:rPr>
        <w:t>@#@#@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3086100</wp:posOffset>
            </wp:positionH>
            <wp:positionV relativeFrom="page">
              <wp:posOffset>1066800</wp:posOffset>
            </wp:positionV>
            <wp:extent cx="1384300" cy="1651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1308100</wp:posOffset>
            </wp:positionV>
            <wp:extent cx="495300" cy="1143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1263650</wp:posOffset>
            </wp:positionV>
            <wp:extent cx="5994400" cy="4819650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32"/>
        <w:tblW w:w="0" w:type="auto"/>
        <w:tblInd w:w="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16"/>
      </w:tblGrid>
      <w:tr w14:paraId="1C77D9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C7AB54C">
            <w:pPr>
              <w:widowControl/>
              <w:autoSpaceDE w:val="0"/>
              <w:autoSpaceDN w:val="0"/>
              <w:spacing w:before="84" w:after="0" w:line="156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5"/>
              </w:rPr>
              <w:t>公开07表</w:t>
            </w:r>
          </w:p>
        </w:tc>
      </w:tr>
      <w:tr w14:paraId="40E60D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67266EF">
            <w:pPr>
              <w:widowControl/>
              <w:autoSpaceDE w:val="0"/>
              <w:autoSpaceDN w:val="0"/>
              <w:spacing w:before="32" w:after="0" w:line="242" w:lineRule="exact"/>
              <w:ind w:left="360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2"/>
                <w:sz w:val="24"/>
              </w:rPr>
              <w:t>一般公共预算支出表</w:t>
            </w:r>
          </w:p>
        </w:tc>
      </w:tr>
    </w:tbl>
    <w:p w14:paraId="17F96DF9">
      <w:pPr>
        <w:widowControl/>
        <w:autoSpaceDE w:val="0"/>
        <w:autoSpaceDN w:val="0"/>
        <w:spacing w:before="64" w:after="130" w:line="154" w:lineRule="exact"/>
        <w:ind w:left="0" w:right="52" w:firstLine="0"/>
        <w:jc w:val="right"/>
      </w:pPr>
      <w:r>
        <w:rPr>
          <w:rFonts w:ascii="fangsong" w:hAnsi="fangsong" w:eastAsia="fangsong"/>
          <w:b w:val="0"/>
          <w:i w:val="0"/>
          <w:color w:val="000000"/>
          <w:spacing w:val="3"/>
          <w:sz w:val="15"/>
        </w:rPr>
        <w:t>单位：万元</w:t>
      </w:r>
    </w:p>
    <w:tbl>
      <w:tblPr>
        <w:tblStyle w:val="32"/>
        <w:tblW w:w="0" w:type="auto"/>
        <w:tblInd w:w="-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0"/>
        <w:gridCol w:w="2120"/>
        <w:gridCol w:w="1080"/>
        <w:gridCol w:w="1180"/>
        <w:gridCol w:w="1160"/>
        <w:gridCol w:w="960"/>
        <w:gridCol w:w="1080"/>
        <w:gridCol w:w="860"/>
      </w:tblGrid>
      <w:tr w14:paraId="453BE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5716AF25">
            <w:pPr>
              <w:widowControl/>
              <w:autoSpaceDE w:val="0"/>
              <w:autoSpaceDN w:val="0"/>
              <w:spacing w:before="344" w:after="0" w:line="156" w:lineRule="exact"/>
              <w:ind w:left="0" w:right="2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科目编码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1DECE9E3">
            <w:pPr>
              <w:widowControl/>
              <w:autoSpaceDE w:val="0"/>
              <w:autoSpaceDN w:val="0"/>
              <w:spacing w:before="20" w:after="0" w:line="156" w:lineRule="exact"/>
              <w:ind w:left="2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功能分类科目</w:t>
            </w:r>
          </w:p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</w:tcPr>
          <w:p w14:paraId="5F5A4F74">
            <w:pPr>
              <w:widowControl/>
              <w:autoSpaceDE w:val="0"/>
              <w:autoSpaceDN w:val="0"/>
              <w:spacing w:before="344" w:after="0" w:line="156" w:lineRule="exact"/>
              <w:ind w:left="0" w:right="47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总计</w:t>
            </w:r>
          </w:p>
        </w:tc>
        <w:tc>
          <w:tcPr>
            <w:tcW w:w="1180" w:type="dxa"/>
            <w:tcMar>
              <w:left w:w="0" w:type="dxa"/>
              <w:right w:w="0" w:type="dxa"/>
            </w:tcMar>
          </w:tcPr>
          <w:p w14:paraId="6B09E172">
            <w:pPr>
              <w:widowControl/>
              <w:autoSpaceDE w:val="0"/>
              <w:autoSpaceDN w:val="0"/>
              <w:spacing w:before="20" w:after="0" w:line="156" w:lineRule="exact"/>
              <w:ind w:left="6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上年预算数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603C9FD8">
            <w:pPr>
              <w:widowControl/>
              <w:autoSpaceDE w:val="0"/>
              <w:autoSpaceDN w:val="0"/>
              <w:spacing w:before="344" w:after="0" w:line="156" w:lineRule="exact"/>
              <w:ind w:left="12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项目支出</w:t>
            </w:r>
          </w:p>
        </w:tc>
        <w:tc>
          <w:tcPr>
            <w:tcW w:w="960" w:type="dxa"/>
            <w:vMerge w:val="restart"/>
            <w:tcMar>
              <w:left w:w="0" w:type="dxa"/>
              <w:right w:w="0" w:type="dxa"/>
            </w:tcMar>
          </w:tcPr>
          <w:p w14:paraId="61858E64">
            <w:pPr>
              <w:widowControl/>
              <w:autoSpaceDE w:val="0"/>
              <w:autoSpaceDN w:val="0"/>
              <w:spacing w:before="344" w:after="0" w:line="156" w:lineRule="exact"/>
              <w:ind w:left="2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总计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57E0C0F7">
            <w:pPr>
              <w:widowControl/>
              <w:autoSpaceDE w:val="0"/>
              <w:autoSpaceDN w:val="0"/>
              <w:spacing w:before="20" w:after="0" w:line="156" w:lineRule="exact"/>
              <w:ind w:left="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当年预算数</w:t>
            </w:r>
          </w:p>
        </w:tc>
        <w:tc>
          <w:tcPr>
            <w:tcW w:w="860" w:type="dxa"/>
            <w:vMerge w:val="restart"/>
            <w:tcMar>
              <w:left w:w="0" w:type="dxa"/>
              <w:right w:w="0" w:type="dxa"/>
            </w:tcMar>
          </w:tcPr>
          <w:p w14:paraId="32610037">
            <w:pPr>
              <w:widowControl/>
              <w:autoSpaceDE w:val="0"/>
              <w:autoSpaceDN w:val="0"/>
              <w:spacing w:before="344" w:after="0" w:line="156" w:lineRule="exact"/>
              <w:ind w:left="9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项目支出</w:t>
            </w:r>
          </w:p>
        </w:tc>
      </w:tr>
      <w:tr w14:paraId="7F09DE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FE7F5F2"/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1478C7F1">
            <w:pPr>
              <w:widowControl/>
              <w:autoSpaceDE w:val="0"/>
              <w:autoSpaceDN w:val="0"/>
              <w:spacing w:before="102" w:after="0" w:line="156" w:lineRule="exact"/>
              <w:ind w:left="0" w:right="67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科目名称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AF92652"/>
        </w:tc>
        <w:tc>
          <w:tcPr>
            <w:tcW w:w="1180" w:type="dxa"/>
            <w:tcMar>
              <w:left w:w="0" w:type="dxa"/>
              <w:right w:w="0" w:type="dxa"/>
            </w:tcMar>
          </w:tcPr>
          <w:p w14:paraId="5AFCBE01">
            <w:pPr>
              <w:widowControl/>
              <w:autoSpaceDE w:val="0"/>
              <w:autoSpaceDN w:val="0"/>
              <w:spacing w:before="102" w:after="0" w:line="156" w:lineRule="exact"/>
              <w:ind w:left="21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基本支出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0D84213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A6D3649"/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107829E0">
            <w:pPr>
              <w:widowControl/>
              <w:autoSpaceDE w:val="0"/>
              <w:autoSpaceDN w:val="0"/>
              <w:spacing w:before="102" w:after="0" w:line="156" w:lineRule="exact"/>
              <w:ind w:left="21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基本支出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376A067"/>
        </w:tc>
      </w:tr>
      <w:tr w14:paraId="1383EE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3E638AAB">
            <w:pPr>
              <w:widowControl/>
              <w:autoSpaceDE w:val="0"/>
              <w:autoSpaceDN w:val="0"/>
              <w:spacing w:before="410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205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6088077B">
            <w:pPr>
              <w:widowControl/>
              <w:autoSpaceDE w:val="0"/>
              <w:autoSpaceDN w:val="0"/>
              <w:spacing w:before="86" w:after="0" w:line="156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合计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65035795">
            <w:pPr>
              <w:widowControl/>
              <w:autoSpaceDE w:val="0"/>
              <w:autoSpaceDN w:val="0"/>
              <w:spacing w:before="86" w:after="0" w:line="156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433.83</w:t>
            </w:r>
          </w:p>
        </w:tc>
        <w:tc>
          <w:tcPr>
            <w:tcW w:w="1180" w:type="dxa"/>
            <w:tcMar>
              <w:left w:w="0" w:type="dxa"/>
              <w:right w:w="0" w:type="dxa"/>
            </w:tcMar>
          </w:tcPr>
          <w:p w14:paraId="29F88F10">
            <w:pPr>
              <w:widowControl/>
              <w:autoSpaceDE w:val="0"/>
              <w:autoSpaceDN w:val="0"/>
              <w:spacing w:before="86" w:after="0" w:line="156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393.30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563CC136">
            <w:pPr>
              <w:widowControl/>
              <w:autoSpaceDE w:val="0"/>
              <w:autoSpaceDN w:val="0"/>
              <w:spacing w:before="86" w:after="0" w:line="156" w:lineRule="exact"/>
              <w:ind w:left="0" w:right="20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40.53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</w:tcPr>
          <w:p w14:paraId="4E4DDC6E">
            <w:pPr>
              <w:widowControl/>
              <w:autoSpaceDE w:val="0"/>
              <w:autoSpaceDN w:val="0"/>
              <w:spacing w:before="86" w:after="0" w:line="156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457.19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65DE7102">
            <w:pPr>
              <w:widowControl/>
              <w:autoSpaceDE w:val="0"/>
              <w:autoSpaceDN w:val="0"/>
              <w:spacing w:before="86" w:after="0" w:line="156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453.48</w:t>
            </w:r>
          </w:p>
        </w:tc>
        <w:tc>
          <w:tcPr>
            <w:tcW w:w="860" w:type="dxa"/>
            <w:tcMar>
              <w:left w:w="0" w:type="dxa"/>
              <w:right w:w="0" w:type="dxa"/>
            </w:tcMar>
          </w:tcPr>
          <w:p w14:paraId="58A9CE6C">
            <w:pPr>
              <w:widowControl/>
              <w:autoSpaceDE w:val="0"/>
              <w:autoSpaceDN w:val="0"/>
              <w:spacing w:before="86" w:after="0" w:line="156" w:lineRule="exact"/>
              <w:ind w:left="0" w:right="1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3.71</w:t>
            </w:r>
          </w:p>
        </w:tc>
      </w:tr>
      <w:tr w14:paraId="1EBB6B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exact"/>
        </w:trPr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5A5B6595"/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66F4F599">
            <w:pPr>
              <w:widowControl/>
              <w:autoSpaceDE w:val="0"/>
              <w:autoSpaceDN w:val="0"/>
              <w:spacing w:before="84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教育支出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5576EB22">
            <w:pPr>
              <w:widowControl/>
              <w:autoSpaceDE w:val="0"/>
              <w:autoSpaceDN w:val="0"/>
              <w:spacing w:before="84" w:after="0" w:line="156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177.99</w:t>
            </w:r>
          </w:p>
        </w:tc>
        <w:tc>
          <w:tcPr>
            <w:tcW w:w="1180" w:type="dxa"/>
            <w:tcMar>
              <w:left w:w="0" w:type="dxa"/>
              <w:right w:w="0" w:type="dxa"/>
            </w:tcMar>
          </w:tcPr>
          <w:p w14:paraId="4D2AFCA7">
            <w:pPr>
              <w:widowControl/>
              <w:autoSpaceDE w:val="0"/>
              <w:autoSpaceDN w:val="0"/>
              <w:spacing w:before="84" w:after="0" w:line="156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177.99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6BC0C96"/>
        </w:tc>
        <w:tc>
          <w:tcPr>
            <w:tcW w:w="960" w:type="dxa"/>
            <w:tcMar>
              <w:left w:w="0" w:type="dxa"/>
              <w:right w:w="0" w:type="dxa"/>
            </w:tcMar>
          </w:tcPr>
          <w:p w14:paraId="495AE84F">
            <w:pPr>
              <w:widowControl/>
              <w:autoSpaceDE w:val="0"/>
              <w:autoSpaceDN w:val="0"/>
              <w:spacing w:before="84" w:after="0" w:line="156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217.27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0E2BE9E7">
            <w:pPr>
              <w:widowControl/>
              <w:autoSpaceDE w:val="0"/>
              <w:autoSpaceDN w:val="0"/>
              <w:spacing w:before="84" w:after="0" w:line="156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213.56</w:t>
            </w:r>
          </w:p>
        </w:tc>
        <w:tc>
          <w:tcPr>
            <w:tcW w:w="860" w:type="dxa"/>
            <w:tcMar>
              <w:left w:w="0" w:type="dxa"/>
              <w:right w:w="0" w:type="dxa"/>
            </w:tcMar>
          </w:tcPr>
          <w:p w14:paraId="15194F2E">
            <w:pPr>
              <w:widowControl/>
              <w:autoSpaceDE w:val="0"/>
              <w:autoSpaceDN w:val="0"/>
              <w:spacing w:before="84" w:after="0" w:line="156" w:lineRule="exact"/>
              <w:ind w:left="0" w:right="1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3.71</w:t>
            </w:r>
          </w:p>
        </w:tc>
      </w:tr>
      <w:tr w14:paraId="2CA310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2070FD65">
            <w:pPr>
              <w:widowControl/>
              <w:autoSpaceDE w:val="0"/>
              <w:autoSpaceDN w:val="0"/>
              <w:spacing w:before="96" w:after="0" w:line="154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20502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5AE581E5">
            <w:pPr>
              <w:widowControl/>
              <w:autoSpaceDE w:val="0"/>
              <w:autoSpaceDN w:val="0"/>
              <w:spacing w:before="96" w:after="0" w:line="154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普通教育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6A534E26">
            <w:pPr>
              <w:widowControl/>
              <w:autoSpaceDE w:val="0"/>
              <w:autoSpaceDN w:val="0"/>
              <w:spacing w:before="96" w:after="0" w:line="154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177.99</w:t>
            </w:r>
          </w:p>
        </w:tc>
        <w:tc>
          <w:tcPr>
            <w:tcW w:w="1180" w:type="dxa"/>
            <w:tcMar>
              <w:left w:w="0" w:type="dxa"/>
              <w:right w:w="0" w:type="dxa"/>
            </w:tcMar>
          </w:tcPr>
          <w:p w14:paraId="55F438AC">
            <w:pPr>
              <w:widowControl/>
              <w:autoSpaceDE w:val="0"/>
              <w:autoSpaceDN w:val="0"/>
              <w:spacing w:before="96" w:after="0" w:line="154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177.99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2CAE1A00">
            <w:pPr>
              <w:widowControl/>
              <w:autoSpaceDE w:val="0"/>
              <w:autoSpaceDN w:val="0"/>
              <w:spacing w:before="744" w:after="0" w:line="156" w:lineRule="exact"/>
              <w:ind w:left="0" w:right="20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40.53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</w:tcPr>
          <w:p w14:paraId="1BE13EDD">
            <w:pPr>
              <w:widowControl/>
              <w:autoSpaceDE w:val="0"/>
              <w:autoSpaceDN w:val="0"/>
              <w:spacing w:before="96" w:after="0" w:line="154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217.27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3F63B9D5">
            <w:pPr>
              <w:widowControl/>
              <w:autoSpaceDE w:val="0"/>
              <w:autoSpaceDN w:val="0"/>
              <w:spacing w:before="96" w:after="0" w:line="154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213.56</w:t>
            </w:r>
          </w:p>
        </w:tc>
        <w:tc>
          <w:tcPr>
            <w:tcW w:w="860" w:type="dxa"/>
            <w:tcMar>
              <w:left w:w="0" w:type="dxa"/>
              <w:right w:w="0" w:type="dxa"/>
            </w:tcMar>
          </w:tcPr>
          <w:p w14:paraId="4EA2F4CC">
            <w:pPr>
              <w:widowControl/>
              <w:autoSpaceDE w:val="0"/>
              <w:autoSpaceDN w:val="0"/>
              <w:spacing w:before="96" w:after="0" w:line="154" w:lineRule="exact"/>
              <w:ind w:left="0" w:right="1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3.71</w:t>
            </w:r>
          </w:p>
        </w:tc>
      </w:tr>
      <w:tr w14:paraId="7FF3A9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08EF870F">
            <w:pPr>
              <w:widowControl/>
              <w:autoSpaceDE w:val="0"/>
              <w:autoSpaceDN w:val="0"/>
              <w:spacing w:before="84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2050202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409178BC">
            <w:pPr>
              <w:widowControl/>
              <w:autoSpaceDE w:val="0"/>
              <w:autoSpaceDN w:val="0"/>
              <w:spacing w:before="84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小学教育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7FBE9B76">
            <w:pPr>
              <w:widowControl/>
              <w:autoSpaceDE w:val="0"/>
              <w:autoSpaceDN w:val="0"/>
              <w:spacing w:before="84" w:after="0" w:line="156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177.99</w:t>
            </w:r>
          </w:p>
        </w:tc>
        <w:tc>
          <w:tcPr>
            <w:tcW w:w="1180" w:type="dxa"/>
            <w:tcMar>
              <w:left w:w="0" w:type="dxa"/>
              <w:right w:w="0" w:type="dxa"/>
            </w:tcMar>
          </w:tcPr>
          <w:p w14:paraId="703890C2">
            <w:pPr>
              <w:widowControl/>
              <w:autoSpaceDE w:val="0"/>
              <w:autoSpaceDN w:val="0"/>
              <w:spacing w:before="84" w:after="0" w:line="156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177.99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1BAC73D"/>
        </w:tc>
        <w:tc>
          <w:tcPr>
            <w:tcW w:w="960" w:type="dxa"/>
            <w:tcMar>
              <w:left w:w="0" w:type="dxa"/>
              <w:right w:w="0" w:type="dxa"/>
            </w:tcMar>
          </w:tcPr>
          <w:p w14:paraId="3A06300D">
            <w:pPr>
              <w:widowControl/>
              <w:autoSpaceDE w:val="0"/>
              <w:autoSpaceDN w:val="0"/>
              <w:spacing w:before="84" w:after="0" w:line="156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217.27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5687FBE4">
            <w:pPr>
              <w:widowControl/>
              <w:autoSpaceDE w:val="0"/>
              <w:autoSpaceDN w:val="0"/>
              <w:spacing w:before="84" w:after="0" w:line="156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213.56</w:t>
            </w:r>
          </w:p>
        </w:tc>
        <w:tc>
          <w:tcPr>
            <w:tcW w:w="860" w:type="dxa"/>
            <w:vMerge w:val="restart"/>
            <w:tcMar>
              <w:left w:w="0" w:type="dxa"/>
              <w:right w:w="0" w:type="dxa"/>
            </w:tcMar>
          </w:tcPr>
          <w:p w14:paraId="18C017C1">
            <w:pPr>
              <w:widowControl/>
              <w:autoSpaceDE w:val="0"/>
              <w:autoSpaceDN w:val="0"/>
              <w:spacing w:before="84" w:after="0" w:line="156" w:lineRule="exact"/>
              <w:ind w:left="0" w:right="1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3.71</w:t>
            </w:r>
          </w:p>
        </w:tc>
      </w:tr>
      <w:tr w14:paraId="3F7C9D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5686EA1D">
            <w:pPr>
              <w:widowControl/>
              <w:autoSpaceDE w:val="0"/>
              <w:autoSpaceDN w:val="0"/>
              <w:spacing w:before="84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5"/>
                <w:szCs w:val="15"/>
              </w:rPr>
              <w:t>208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435577D1">
            <w:pPr>
              <w:widowControl/>
              <w:autoSpaceDE w:val="0"/>
              <w:autoSpaceDN w:val="0"/>
              <w:spacing w:before="84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社会保障和就业支出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03C0B80C">
            <w:pPr>
              <w:widowControl/>
              <w:autoSpaceDE w:val="0"/>
              <w:autoSpaceDN w:val="0"/>
              <w:spacing w:before="84" w:after="0" w:line="156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181.47</w:t>
            </w:r>
          </w:p>
        </w:tc>
        <w:tc>
          <w:tcPr>
            <w:tcW w:w="1180" w:type="dxa"/>
            <w:tcMar>
              <w:left w:w="0" w:type="dxa"/>
              <w:right w:w="0" w:type="dxa"/>
            </w:tcMar>
          </w:tcPr>
          <w:p w14:paraId="7A2472B5">
            <w:pPr>
              <w:widowControl/>
              <w:autoSpaceDE w:val="0"/>
              <w:autoSpaceDN w:val="0"/>
              <w:spacing w:before="84" w:after="0" w:line="156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140.94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0C36D3A"/>
        </w:tc>
        <w:tc>
          <w:tcPr>
            <w:tcW w:w="960" w:type="dxa"/>
            <w:tcMar>
              <w:left w:w="0" w:type="dxa"/>
              <w:right w:w="0" w:type="dxa"/>
            </w:tcMar>
          </w:tcPr>
          <w:p w14:paraId="67AD34E1">
            <w:pPr>
              <w:widowControl/>
              <w:autoSpaceDE w:val="0"/>
              <w:autoSpaceDN w:val="0"/>
              <w:spacing w:before="84" w:after="0" w:line="156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154.29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179D7430">
            <w:pPr>
              <w:widowControl/>
              <w:autoSpaceDE w:val="0"/>
              <w:autoSpaceDN w:val="0"/>
              <w:spacing w:before="84" w:after="0" w:line="156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154.29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7C6408B"/>
        </w:tc>
      </w:tr>
      <w:tr w14:paraId="57EBBA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1443E692">
            <w:pPr>
              <w:widowControl/>
              <w:autoSpaceDE w:val="0"/>
              <w:autoSpaceDN w:val="0"/>
              <w:spacing w:before="88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5"/>
                <w:szCs w:val="15"/>
              </w:rPr>
              <w:t>20805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4F46DCB8">
            <w:pPr>
              <w:widowControl/>
              <w:autoSpaceDE w:val="0"/>
              <w:autoSpaceDN w:val="0"/>
              <w:spacing w:before="88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行政事业单位养老支出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41652ADC">
            <w:pPr>
              <w:widowControl/>
              <w:autoSpaceDE w:val="0"/>
              <w:autoSpaceDN w:val="0"/>
              <w:spacing w:before="88" w:after="0" w:line="156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180.27</w:t>
            </w:r>
          </w:p>
        </w:tc>
        <w:tc>
          <w:tcPr>
            <w:tcW w:w="1180" w:type="dxa"/>
            <w:tcMar>
              <w:left w:w="0" w:type="dxa"/>
              <w:right w:w="0" w:type="dxa"/>
            </w:tcMar>
          </w:tcPr>
          <w:p w14:paraId="33055E48">
            <w:pPr>
              <w:widowControl/>
              <w:autoSpaceDE w:val="0"/>
              <w:autoSpaceDN w:val="0"/>
              <w:spacing w:before="88" w:after="0" w:line="156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139.74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3CBADFF2">
            <w:pPr>
              <w:widowControl/>
              <w:autoSpaceDE w:val="0"/>
              <w:autoSpaceDN w:val="0"/>
              <w:spacing w:before="88" w:after="0" w:line="156" w:lineRule="exact"/>
              <w:ind w:left="0" w:right="20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40.53</w:t>
            </w:r>
          </w:p>
        </w:tc>
        <w:tc>
          <w:tcPr>
            <w:tcW w:w="960" w:type="dxa"/>
            <w:tcMar>
              <w:left w:w="0" w:type="dxa"/>
              <w:right w:w="0" w:type="dxa"/>
            </w:tcMar>
          </w:tcPr>
          <w:p w14:paraId="4080AFFF">
            <w:pPr>
              <w:widowControl/>
              <w:autoSpaceDE w:val="0"/>
              <w:autoSpaceDN w:val="0"/>
              <w:spacing w:before="88" w:after="0" w:line="156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152.80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1A3C9892">
            <w:pPr>
              <w:widowControl/>
              <w:autoSpaceDE w:val="0"/>
              <w:autoSpaceDN w:val="0"/>
              <w:spacing w:before="88" w:after="0" w:line="156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152.80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4AC6FFC4"/>
        </w:tc>
      </w:tr>
      <w:tr w14:paraId="6A87E3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0D071358">
            <w:pPr>
              <w:widowControl/>
              <w:autoSpaceDE w:val="0"/>
              <w:autoSpaceDN w:val="0"/>
              <w:spacing w:before="92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2"/>
                <w:sz w:val="15"/>
                <w:szCs w:val="15"/>
              </w:rPr>
              <w:t>2080502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30DA9C80">
            <w:pPr>
              <w:widowControl/>
              <w:autoSpaceDE w:val="0"/>
              <w:autoSpaceDN w:val="0"/>
              <w:spacing w:before="92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5"/>
              </w:rPr>
              <w:t>事业单位离退休</w:t>
            </w:r>
          </w:p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</w:tcPr>
          <w:p w14:paraId="030BEFBB">
            <w:pPr>
              <w:widowControl/>
              <w:autoSpaceDE w:val="0"/>
              <w:autoSpaceDN w:val="0"/>
              <w:spacing w:before="92" w:after="0" w:line="156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107.73</w:t>
            </w:r>
          </w:p>
        </w:tc>
        <w:tc>
          <w:tcPr>
            <w:tcW w:w="1180" w:type="dxa"/>
            <w:vMerge w:val="restart"/>
            <w:tcMar>
              <w:left w:w="0" w:type="dxa"/>
              <w:right w:w="0" w:type="dxa"/>
            </w:tcMar>
          </w:tcPr>
          <w:p w14:paraId="1FDC403D">
            <w:pPr>
              <w:widowControl/>
              <w:autoSpaceDE w:val="0"/>
              <w:autoSpaceDN w:val="0"/>
              <w:spacing w:before="92" w:after="0" w:line="156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107.73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0CE6DF58">
            <w:pPr>
              <w:widowControl/>
              <w:autoSpaceDE w:val="0"/>
              <w:autoSpaceDN w:val="0"/>
              <w:spacing w:before="784" w:after="0" w:line="156" w:lineRule="exact"/>
              <w:ind w:left="0" w:right="20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40.53</w:t>
            </w:r>
          </w:p>
        </w:tc>
        <w:tc>
          <w:tcPr>
            <w:tcW w:w="960" w:type="dxa"/>
            <w:vMerge w:val="restart"/>
            <w:tcMar>
              <w:left w:w="0" w:type="dxa"/>
              <w:right w:w="0" w:type="dxa"/>
            </w:tcMar>
          </w:tcPr>
          <w:p w14:paraId="4BF0DD14">
            <w:pPr>
              <w:widowControl/>
              <w:autoSpaceDE w:val="0"/>
              <w:autoSpaceDN w:val="0"/>
              <w:spacing w:before="92" w:after="0" w:line="156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112.89</w:t>
            </w:r>
          </w:p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</w:tcPr>
          <w:p w14:paraId="2EDA7B1A">
            <w:pPr>
              <w:widowControl/>
              <w:autoSpaceDE w:val="0"/>
              <w:autoSpaceDN w:val="0"/>
              <w:spacing w:before="92" w:after="0" w:line="156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112.89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BC6A985"/>
        </w:tc>
      </w:tr>
      <w:tr w14:paraId="174C80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exact"/>
        </w:trPr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53B8334D"/>
        </w:tc>
        <w:tc>
          <w:tcPr>
            <w:tcW w:w="2120" w:type="dxa"/>
            <w:vMerge w:val="restart"/>
            <w:tcMar>
              <w:left w:w="0" w:type="dxa"/>
              <w:right w:w="0" w:type="dxa"/>
            </w:tcMar>
          </w:tcPr>
          <w:p w14:paraId="27719AA3">
            <w:pPr>
              <w:widowControl/>
              <w:autoSpaceDE w:val="0"/>
              <w:autoSpaceDN w:val="0"/>
              <w:spacing w:before="46" w:after="0" w:line="154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机关事业单位基本养老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11B4E75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608F7B8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48FFF6DB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0AFC55B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AB6463D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01DCB24"/>
        </w:tc>
      </w:tr>
      <w:tr w14:paraId="2C239A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0FDA49A4">
            <w:pPr>
              <w:widowControl/>
              <w:autoSpaceDE w:val="0"/>
              <w:autoSpaceDN w:val="0"/>
              <w:spacing w:before="90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2080505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9854354"/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</w:tcPr>
          <w:p w14:paraId="09A0958B">
            <w:pPr>
              <w:widowControl/>
              <w:autoSpaceDE w:val="0"/>
              <w:autoSpaceDN w:val="0"/>
              <w:spacing w:before="90" w:after="0" w:line="156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21.34</w:t>
            </w:r>
          </w:p>
        </w:tc>
        <w:tc>
          <w:tcPr>
            <w:tcW w:w="1180" w:type="dxa"/>
            <w:vMerge w:val="restart"/>
            <w:tcMar>
              <w:left w:w="0" w:type="dxa"/>
              <w:right w:w="0" w:type="dxa"/>
            </w:tcMar>
          </w:tcPr>
          <w:p w14:paraId="56B63A2A">
            <w:pPr>
              <w:widowControl/>
              <w:autoSpaceDE w:val="0"/>
              <w:autoSpaceDN w:val="0"/>
              <w:spacing w:before="90" w:after="0" w:line="156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21.34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5EDC6490"/>
        </w:tc>
        <w:tc>
          <w:tcPr>
            <w:tcW w:w="960" w:type="dxa"/>
            <w:vMerge w:val="restart"/>
            <w:tcMar>
              <w:left w:w="0" w:type="dxa"/>
              <w:right w:w="0" w:type="dxa"/>
            </w:tcMar>
          </w:tcPr>
          <w:p w14:paraId="27CE8A48">
            <w:pPr>
              <w:widowControl/>
              <w:autoSpaceDE w:val="0"/>
              <w:autoSpaceDN w:val="0"/>
              <w:spacing w:before="90" w:after="0" w:line="156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26.60</w:t>
            </w:r>
          </w:p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</w:tcPr>
          <w:p w14:paraId="7B9ACB8E">
            <w:pPr>
              <w:widowControl/>
              <w:autoSpaceDE w:val="0"/>
              <w:autoSpaceDN w:val="0"/>
              <w:spacing w:before="90" w:after="0" w:line="156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26.60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57432F2"/>
        </w:tc>
      </w:tr>
      <w:tr w14:paraId="1B64AC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exact"/>
        </w:trPr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34B1109"/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15F721BC">
            <w:pPr>
              <w:widowControl/>
              <w:autoSpaceDE w:val="0"/>
              <w:autoSpaceDN w:val="0"/>
              <w:spacing w:before="10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保险缴费支出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5086FF40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448A28B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8E33D14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C5DCFDC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55DD10F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F64B56C"/>
        </w:tc>
      </w:tr>
      <w:tr w14:paraId="54342B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725D360D">
            <w:pPr>
              <w:widowControl/>
              <w:autoSpaceDE w:val="0"/>
              <w:autoSpaceDN w:val="0"/>
              <w:spacing w:before="100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2080506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7622825C">
            <w:pPr>
              <w:widowControl/>
              <w:autoSpaceDE w:val="0"/>
              <w:autoSpaceDN w:val="0"/>
              <w:spacing w:before="14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机关事业单位职业年金</w:t>
            </w:r>
          </w:p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</w:tcPr>
          <w:p w14:paraId="3B86D2DE">
            <w:pPr>
              <w:widowControl/>
              <w:autoSpaceDE w:val="0"/>
              <w:autoSpaceDN w:val="0"/>
              <w:spacing w:before="100" w:after="0" w:line="156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51.20</w:t>
            </w:r>
          </w:p>
        </w:tc>
        <w:tc>
          <w:tcPr>
            <w:tcW w:w="1180" w:type="dxa"/>
            <w:vMerge w:val="restart"/>
            <w:tcMar>
              <w:left w:w="0" w:type="dxa"/>
              <w:right w:w="0" w:type="dxa"/>
            </w:tcMar>
          </w:tcPr>
          <w:p w14:paraId="0E3E9D2C">
            <w:pPr>
              <w:widowControl/>
              <w:autoSpaceDE w:val="0"/>
              <w:autoSpaceDN w:val="0"/>
              <w:spacing w:before="100" w:after="0" w:line="156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10.67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B8E50AA"/>
        </w:tc>
        <w:tc>
          <w:tcPr>
            <w:tcW w:w="960" w:type="dxa"/>
            <w:vMerge w:val="restart"/>
            <w:tcMar>
              <w:left w:w="0" w:type="dxa"/>
              <w:right w:w="0" w:type="dxa"/>
            </w:tcMar>
          </w:tcPr>
          <w:p w14:paraId="45795659">
            <w:pPr>
              <w:widowControl/>
              <w:autoSpaceDE w:val="0"/>
              <w:autoSpaceDN w:val="0"/>
              <w:spacing w:before="100" w:after="0" w:line="156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13.30</w:t>
            </w:r>
          </w:p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</w:tcPr>
          <w:p w14:paraId="7F134CE7">
            <w:pPr>
              <w:widowControl/>
              <w:autoSpaceDE w:val="0"/>
              <w:autoSpaceDN w:val="0"/>
              <w:spacing w:before="100" w:after="0" w:line="156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13.30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0C98573"/>
        </w:tc>
      </w:tr>
      <w:tr w14:paraId="3AEFF2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exact"/>
        </w:trPr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7892C12"/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525143EF">
            <w:pPr>
              <w:widowControl/>
              <w:autoSpaceDE w:val="0"/>
              <w:autoSpaceDN w:val="0"/>
              <w:spacing w:before="10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缴费支出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D71F3ED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0B30434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96C20F0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B287F95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CE3DB6D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D9453D3"/>
        </w:tc>
      </w:tr>
      <w:tr w14:paraId="762E14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257DBA8F">
            <w:pPr>
              <w:widowControl/>
              <w:autoSpaceDE w:val="0"/>
              <w:autoSpaceDN w:val="0"/>
              <w:spacing w:before="102" w:after="0" w:line="154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20899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1A04B175">
            <w:pPr>
              <w:widowControl/>
              <w:autoSpaceDE w:val="0"/>
              <w:autoSpaceDN w:val="0"/>
              <w:spacing w:before="4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其他社会保障和就业支</w:t>
            </w:r>
          </w:p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</w:tcPr>
          <w:p w14:paraId="4CCFEF21">
            <w:pPr>
              <w:widowControl/>
              <w:autoSpaceDE w:val="0"/>
              <w:autoSpaceDN w:val="0"/>
              <w:spacing w:before="102" w:after="0" w:line="154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1.20</w:t>
            </w:r>
          </w:p>
        </w:tc>
        <w:tc>
          <w:tcPr>
            <w:tcW w:w="1180" w:type="dxa"/>
            <w:vMerge w:val="restart"/>
            <w:tcMar>
              <w:left w:w="0" w:type="dxa"/>
              <w:right w:w="0" w:type="dxa"/>
            </w:tcMar>
          </w:tcPr>
          <w:p w14:paraId="3FBF62C9">
            <w:pPr>
              <w:widowControl/>
              <w:autoSpaceDE w:val="0"/>
              <w:autoSpaceDN w:val="0"/>
              <w:spacing w:before="102" w:after="0" w:line="154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1.20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42AB618E"/>
        </w:tc>
        <w:tc>
          <w:tcPr>
            <w:tcW w:w="960" w:type="dxa"/>
            <w:vMerge w:val="restart"/>
            <w:tcMar>
              <w:left w:w="0" w:type="dxa"/>
              <w:right w:w="0" w:type="dxa"/>
            </w:tcMar>
          </w:tcPr>
          <w:p w14:paraId="70BE0882">
            <w:pPr>
              <w:widowControl/>
              <w:autoSpaceDE w:val="0"/>
              <w:autoSpaceDN w:val="0"/>
              <w:spacing w:before="102" w:after="0" w:line="154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1.50</w:t>
            </w:r>
          </w:p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</w:tcPr>
          <w:p w14:paraId="4FD600E4">
            <w:pPr>
              <w:widowControl/>
              <w:autoSpaceDE w:val="0"/>
              <w:autoSpaceDN w:val="0"/>
              <w:spacing w:before="102" w:after="0" w:line="154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1.50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0A68E73"/>
        </w:tc>
      </w:tr>
      <w:tr w14:paraId="6386FB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exact"/>
        </w:trPr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44D9FDF3"/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498E6B28">
            <w:pPr>
              <w:widowControl/>
              <w:autoSpaceDE w:val="0"/>
              <w:autoSpaceDN w:val="0"/>
              <w:spacing w:before="24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出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1076466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4E76B07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D68DDA4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B1B17DE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47F17B74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5F9E37C3"/>
        </w:tc>
      </w:tr>
      <w:tr w14:paraId="59136E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746D43D4">
            <w:pPr>
              <w:widowControl/>
              <w:autoSpaceDE w:val="0"/>
              <w:autoSpaceDN w:val="0"/>
              <w:spacing w:before="118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2089999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49AD56EA">
            <w:pPr>
              <w:widowControl/>
              <w:autoSpaceDE w:val="0"/>
              <w:autoSpaceDN w:val="0"/>
              <w:spacing w:before="24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其他社会保障和就业支</w:t>
            </w:r>
          </w:p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</w:tcPr>
          <w:p w14:paraId="5F825153">
            <w:pPr>
              <w:widowControl/>
              <w:autoSpaceDE w:val="0"/>
              <w:autoSpaceDN w:val="0"/>
              <w:spacing w:before="118" w:after="0" w:line="156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1.20</w:t>
            </w:r>
          </w:p>
        </w:tc>
        <w:tc>
          <w:tcPr>
            <w:tcW w:w="1180" w:type="dxa"/>
            <w:vMerge w:val="restart"/>
            <w:tcMar>
              <w:left w:w="0" w:type="dxa"/>
              <w:right w:w="0" w:type="dxa"/>
            </w:tcMar>
          </w:tcPr>
          <w:p w14:paraId="3643AAFE">
            <w:pPr>
              <w:widowControl/>
              <w:autoSpaceDE w:val="0"/>
              <w:autoSpaceDN w:val="0"/>
              <w:spacing w:before="118" w:after="0" w:line="156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1.20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88B9265"/>
        </w:tc>
        <w:tc>
          <w:tcPr>
            <w:tcW w:w="960" w:type="dxa"/>
            <w:vMerge w:val="restart"/>
            <w:tcMar>
              <w:left w:w="0" w:type="dxa"/>
              <w:right w:w="0" w:type="dxa"/>
            </w:tcMar>
          </w:tcPr>
          <w:p w14:paraId="5D53E790">
            <w:pPr>
              <w:widowControl/>
              <w:autoSpaceDE w:val="0"/>
              <w:autoSpaceDN w:val="0"/>
              <w:spacing w:before="118" w:after="0" w:line="156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1.50</w:t>
            </w:r>
          </w:p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</w:tcPr>
          <w:p w14:paraId="14B44047">
            <w:pPr>
              <w:widowControl/>
              <w:autoSpaceDE w:val="0"/>
              <w:autoSpaceDN w:val="0"/>
              <w:spacing w:before="118" w:after="0" w:line="156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1.50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D54D0DC"/>
        </w:tc>
      </w:tr>
      <w:tr w14:paraId="6FC53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6941D8A"/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2C0DF1CD">
            <w:pPr>
              <w:widowControl/>
              <w:autoSpaceDE w:val="0"/>
              <w:autoSpaceDN w:val="0"/>
              <w:spacing w:before="24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出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12529F1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9CB014C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3B3FF28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C6D7536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4CAA39D3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18A5167"/>
        </w:tc>
      </w:tr>
      <w:tr w14:paraId="75EE1F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630C0953">
            <w:pPr>
              <w:widowControl/>
              <w:autoSpaceDE w:val="0"/>
              <w:autoSpaceDN w:val="0"/>
              <w:spacing w:before="64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210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466A858C">
            <w:pPr>
              <w:widowControl/>
              <w:autoSpaceDE w:val="0"/>
              <w:autoSpaceDN w:val="0"/>
              <w:spacing w:before="64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卫生健康支出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26278661">
            <w:pPr>
              <w:widowControl/>
              <w:autoSpaceDE w:val="0"/>
              <w:autoSpaceDN w:val="0"/>
              <w:spacing w:before="64" w:after="0" w:line="156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55.43</w:t>
            </w:r>
          </w:p>
        </w:tc>
        <w:tc>
          <w:tcPr>
            <w:tcW w:w="1180" w:type="dxa"/>
            <w:tcMar>
              <w:left w:w="0" w:type="dxa"/>
              <w:right w:w="0" w:type="dxa"/>
            </w:tcMar>
          </w:tcPr>
          <w:p w14:paraId="78E91AE0">
            <w:pPr>
              <w:widowControl/>
              <w:autoSpaceDE w:val="0"/>
              <w:autoSpaceDN w:val="0"/>
              <w:spacing w:before="64" w:after="0" w:line="156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55.43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53212290"/>
        </w:tc>
        <w:tc>
          <w:tcPr>
            <w:tcW w:w="960" w:type="dxa"/>
            <w:tcMar>
              <w:left w:w="0" w:type="dxa"/>
              <w:right w:w="0" w:type="dxa"/>
            </w:tcMar>
          </w:tcPr>
          <w:p w14:paraId="4B14749B">
            <w:pPr>
              <w:widowControl/>
              <w:autoSpaceDE w:val="0"/>
              <w:autoSpaceDN w:val="0"/>
              <w:spacing w:before="64" w:after="0" w:line="156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62.15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1CEFB8B0">
            <w:pPr>
              <w:widowControl/>
              <w:autoSpaceDE w:val="0"/>
              <w:autoSpaceDN w:val="0"/>
              <w:spacing w:before="64" w:after="0" w:line="156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62.15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41F10183"/>
        </w:tc>
      </w:tr>
      <w:tr w14:paraId="45A00A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10383AF0">
            <w:pPr>
              <w:widowControl/>
              <w:autoSpaceDE w:val="0"/>
              <w:autoSpaceDN w:val="0"/>
              <w:spacing w:before="88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21007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04E82C03">
            <w:pPr>
              <w:widowControl/>
              <w:autoSpaceDE w:val="0"/>
              <w:autoSpaceDN w:val="0"/>
              <w:spacing w:before="88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计划生育事务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360A74D4">
            <w:pPr>
              <w:widowControl/>
              <w:autoSpaceDE w:val="0"/>
              <w:autoSpaceDN w:val="0"/>
              <w:spacing w:before="88" w:after="0" w:line="156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0.34</w:t>
            </w:r>
          </w:p>
        </w:tc>
        <w:tc>
          <w:tcPr>
            <w:tcW w:w="1180" w:type="dxa"/>
            <w:tcMar>
              <w:left w:w="0" w:type="dxa"/>
              <w:right w:w="0" w:type="dxa"/>
            </w:tcMar>
          </w:tcPr>
          <w:p w14:paraId="168E0E3B">
            <w:pPr>
              <w:widowControl/>
              <w:autoSpaceDE w:val="0"/>
              <w:autoSpaceDN w:val="0"/>
              <w:spacing w:before="88" w:after="0" w:line="156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0.34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49239E5B"/>
        </w:tc>
        <w:tc>
          <w:tcPr>
            <w:tcW w:w="960" w:type="dxa"/>
            <w:tcMar>
              <w:left w:w="0" w:type="dxa"/>
              <w:right w:w="0" w:type="dxa"/>
            </w:tcMar>
          </w:tcPr>
          <w:p w14:paraId="0E154DF0">
            <w:pPr>
              <w:widowControl/>
              <w:autoSpaceDE w:val="0"/>
              <w:autoSpaceDN w:val="0"/>
              <w:spacing w:before="88" w:after="0" w:line="156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0.46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489E85E4">
            <w:pPr>
              <w:widowControl/>
              <w:autoSpaceDE w:val="0"/>
              <w:autoSpaceDN w:val="0"/>
              <w:spacing w:before="88" w:after="0" w:line="156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0.46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09FA0C8"/>
        </w:tc>
      </w:tr>
      <w:tr w14:paraId="2EF6C8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510C5EEB">
            <w:pPr>
              <w:widowControl/>
              <w:autoSpaceDE w:val="0"/>
              <w:autoSpaceDN w:val="0"/>
              <w:spacing w:before="92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2100799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0AB95E77">
            <w:pPr>
              <w:widowControl/>
              <w:autoSpaceDE w:val="0"/>
              <w:autoSpaceDN w:val="0"/>
              <w:spacing w:before="92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其他计划生育事务支出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39D69468">
            <w:pPr>
              <w:widowControl/>
              <w:autoSpaceDE w:val="0"/>
              <w:autoSpaceDN w:val="0"/>
              <w:spacing w:before="92" w:after="0" w:line="156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0.34</w:t>
            </w:r>
          </w:p>
        </w:tc>
        <w:tc>
          <w:tcPr>
            <w:tcW w:w="1180" w:type="dxa"/>
            <w:tcMar>
              <w:left w:w="0" w:type="dxa"/>
              <w:right w:w="0" w:type="dxa"/>
            </w:tcMar>
          </w:tcPr>
          <w:p w14:paraId="3B5F8FF2">
            <w:pPr>
              <w:widowControl/>
              <w:autoSpaceDE w:val="0"/>
              <w:autoSpaceDN w:val="0"/>
              <w:spacing w:before="92" w:after="0" w:line="156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0.34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53AD1E6C"/>
        </w:tc>
        <w:tc>
          <w:tcPr>
            <w:tcW w:w="960" w:type="dxa"/>
            <w:tcMar>
              <w:left w:w="0" w:type="dxa"/>
              <w:right w:w="0" w:type="dxa"/>
            </w:tcMar>
          </w:tcPr>
          <w:p w14:paraId="40AE9C80">
            <w:pPr>
              <w:widowControl/>
              <w:autoSpaceDE w:val="0"/>
              <w:autoSpaceDN w:val="0"/>
              <w:spacing w:before="92" w:after="0" w:line="156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0.46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1DAADFD9">
            <w:pPr>
              <w:widowControl/>
              <w:autoSpaceDE w:val="0"/>
              <w:autoSpaceDN w:val="0"/>
              <w:spacing w:before="92" w:after="0" w:line="156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0.46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44D6A2ED"/>
        </w:tc>
      </w:tr>
      <w:tr w14:paraId="0456E3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1DAF012D">
            <w:pPr>
              <w:widowControl/>
              <w:autoSpaceDE w:val="0"/>
              <w:autoSpaceDN w:val="0"/>
              <w:spacing w:before="96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21011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541F1057">
            <w:pPr>
              <w:widowControl/>
              <w:autoSpaceDE w:val="0"/>
              <w:autoSpaceDN w:val="0"/>
              <w:spacing w:before="96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行政事业单位医疗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2BA6CE1E">
            <w:pPr>
              <w:widowControl/>
              <w:autoSpaceDE w:val="0"/>
              <w:autoSpaceDN w:val="0"/>
              <w:spacing w:before="96" w:after="0" w:line="156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55.10</w:t>
            </w:r>
          </w:p>
        </w:tc>
        <w:tc>
          <w:tcPr>
            <w:tcW w:w="1180" w:type="dxa"/>
            <w:tcMar>
              <w:left w:w="0" w:type="dxa"/>
              <w:right w:w="0" w:type="dxa"/>
            </w:tcMar>
          </w:tcPr>
          <w:p w14:paraId="3BCC8B23">
            <w:pPr>
              <w:widowControl/>
              <w:autoSpaceDE w:val="0"/>
              <w:autoSpaceDN w:val="0"/>
              <w:spacing w:before="96" w:after="0" w:line="156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55.10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64D1CEB"/>
        </w:tc>
        <w:tc>
          <w:tcPr>
            <w:tcW w:w="960" w:type="dxa"/>
            <w:tcMar>
              <w:left w:w="0" w:type="dxa"/>
              <w:right w:w="0" w:type="dxa"/>
            </w:tcMar>
          </w:tcPr>
          <w:p w14:paraId="06A90261">
            <w:pPr>
              <w:widowControl/>
              <w:autoSpaceDE w:val="0"/>
              <w:autoSpaceDN w:val="0"/>
              <w:spacing w:before="96" w:after="0" w:line="156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61.69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1D867B63">
            <w:pPr>
              <w:widowControl/>
              <w:autoSpaceDE w:val="0"/>
              <w:autoSpaceDN w:val="0"/>
              <w:spacing w:before="96" w:after="0" w:line="156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61.69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1610C42"/>
        </w:tc>
      </w:tr>
      <w:tr w14:paraId="18201A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53B57776">
            <w:pPr>
              <w:widowControl/>
              <w:autoSpaceDE w:val="0"/>
              <w:autoSpaceDN w:val="0"/>
              <w:spacing w:before="102" w:after="0" w:line="154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2101102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5D7C4389">
            <w:pPr>
              <w:widowControl/>
              <w:autoSpaceDE w:val="0"/>
              <w:autoSpaceDN w:val="0"/>
              <w:spacing w:before="102" w:after="0" w:line="154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事业单位医疗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7AB22883">
            <w:pPr>
              <w:widowControl/>
              <w:autoSpaceDE w:val="0"/>
              <w:autoSpaceDN w:val="0"/>
              <w:spacing w:before="102" w:after="0" w:line="154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8.73</w:t>
            </w:r>
          </w:p>
        </w:tc>
        <w:tc>
          <w:tcPr>
            <w:tcW w:w="1180" w:type="dxa"/>
            <w:tcMar>
              <w:left w:w="0" w:type="dxa"/>
              <w:right w:w="0" w:type="dxa"/>
            </w:tcMar>
          </w:tcPr>
          <w:p w14:paraId="32817C76">
            <w:pPr>
              <w:widowControl/>
              <w:autoSpaceDE w:val="0"/>
              <w:autoSpaceDN w:val="0"/>
              <w:spacing w:before="102" w:after="0" w:line="154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8.73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4D79180"/>
        </w:tc>
        <w:tc>
          <w:tcPr>
            <w:tcW w:w="960" w:type="dxa"/>
            <w:tcMar>
              <w:left w:w="0" w:type="dxa"/>
              <w:right w:w="0" w:type="dxa"/>
            </w:tcMar>
          </w:tcPr>
          <w:p w14:paraId="77D2F4FD">
            <w:pPr>
              <w:widowControl/>
              <w:autoSpaceDE w:val="0"/>
              <w:autoSpaceDN w:val="0"/>
              <w:spacing w:before="102" w:after="0" w:line="154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10.95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2DAE81E7">
            <w:pPr>
              <w:widowControl/>
              <w:autoSpaceDE w:val="0"/>
              <w:autoSpaceDN w:val="0"/>
              <w:spacing w:before="102" w:after="0" w:line="154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10.95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48EA7932"/>
        </w:tc>
      </w:tr>
      <w:tr w14:paraId="2137E3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621D9530">
            <w:pPr>
              <w:widowControl/>
              <w:autoSpaceDE w:val="0"/>
              <w:autoSpaceDN w:val="0"/>
              <w:spacing w:before="86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2101103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14761F1C">
            <w:pPr>
              <w:widowControl/>
              <w:autoSpaceDE w:val="0"/>
              <w:autoSpaceDN w:val="0"/>
              <w:spacing w:before="86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5"/>
              </w:rPr>
              <w:t>公务员医疗补助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4B436AEF">
            <w:pPr>
              <w:widowControl/>
              <w:autoSpaceDE w:val="0"/>
              <w:autoSpaceDN w:val="0"/>
              <w:spacing w:before="86" w:after="0" w:line="156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46.37</w:t>
            </w:r>
          </w:p>
        </w:tc>
        <w:tc>
          <w:tcPr>
            <w:tcW w:w="1180" w:type="dxa"/>
            <w:tcMar>
              <w:left w:w="0" w:type="dxa"/>
              <w:right w:w="0" w:type="dxa"/>
            </w:tcMar>
          </w:tcPr>
          <w:p w14:paraId="1FD39333">
            <w:pPr>
              <w:widowControl/>
              <w:autoSpaceDE w:val="0"/>
              <w:autoSpaceDN w:val="0"/>
              <w:spacing w:before="86" w:after="0" w:line="156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46.37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4A27B28"/>
        </w:tc>
        <w:tc>
          <w:tcPr>
            <w:tcW w:w="960" w:type="dxa"/>
            <w:tcMar>
              <w:left w:w="0" w:type="dxa"/>
              <w:right w:w="0" w:type="dxa"/>
            </w:tcMar>
          </w:tcPr>
          <w:p w14:paraId="2323F71B">
            <w:pPr>
              <w:widowControl/>
              <w:autoSpaceDE w:val="0"/>
              <w:autoSpaceDN w:val="0"/>
              <w:spacing w:before="86" w:after="0" w:line="156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50.73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025D94FF">
            <w:pPr>
              <w:widowControl/>
              <w:autoSpaceDE w:val="0"/>
              <w:autoSpaceDN w:val="0"/>
              <w:spacing w:before="86" w:after="0" w:line="156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50.73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3D2611C"/>
        </w:tc>
      </w:tr>
      <w:tr w14:paraId="271E8B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10A31C41">
            <w:pPr>
              <w:widowControl/>
              <w:autoSpaceDE w:val="0"/>
              <w:autoSpaceDN w:val="0"/>
              <w:spacing w:before="90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221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448AD545">
            <w:pPr>
              <w:widowControl/>
              <w:autoSpaceDE w:val="0"/>
              <w:autoSpaceDN w:val="0"/>
              <w:spacing w:before="90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住房保障支出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0501EBFB">
            <w:pPr>
              <w:widowControl/>
              <w:autoSpaceDE w:val="0"/>
              <w:autoSpaceDN w:val="0"/>
              <w:spacing w:before="90" w:after="0" w:line="156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18.93</w:t>
            </w:r>
          </w:p>
        </w:tc>
        <w:tc>
          <w:tcPr>
            <w:tcW w:w="1180" w:type="dxa"/>
            <w:tcMar>
              <w:left w:w="0" w:type="dxa"/>
              <w:right w:w="0" w:type="dxa"/>
            </w:tcMar>
          </w:tcPr>
          <w:p w14:paraId="57719E65">
            <w:pPr>
              <w:widowControl/>
              <w:autoSpaceDE w:val="0"/>
              <w:autoSpaceDN w:val="0"/>
              <w:spacing w:before="90" w:after="0" w:line="156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18.93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3E90FE3"/>
        </w:tc>
        <w:tc>
          <w:tcPr>
            <w:tcW w:w="960" w:type="dxa"/>
            <w:tcMar>
              <w:left w:w="0" w:type="dxa"/>
              <w:right w:w="0" w:type="dxa"/>
            </w:tcMar>
          </w:tcPr>
          <w:p w14:paraId="53C8FC2F">
            <w:pPr>
              <w:widowControl/>
              <w:autoSpaceDE w:val="0"/>
              <w:autoSpaceDN w:val="0"/>
              <w:spacing w:before="90" w:after="0" w:line="156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23.48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6387909D">
            <w:pPr>
              <w:widowControl/>
              <w:autoSpaceDE w:val="0"/>
              <w:autoSpaceDN w:val="0"/>
              <w:spacing w:before="90" w:after="0" w:line="156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23.48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545127B6"/>
        </w:tc>
      </w:tr>
      <w:tr w14:paraId="649A85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7FA5046A">
            <w:pPr>
              <w:widowControl/>
              <w:autoSpaceDE w:val="0"/>
              <w:autoSpaceDN w:val="0"/>
              <w:spacing w:before="94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22102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38AFB718">
            <w:pPr>
              <w:widowControl/>
              <w:autoSpaceDE w:val="0"/>
              <w:autoSpaceDN w:val="0"/>
              <w:spacing w:before="94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住房改革支出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0C45CDCE">
            <w:pPr>
              <w:widowControl/>
              <w:autoSpaceDE w:val="0"/>
              <w:autoSpaceDN w:val="0"/>
              <w:spacing w:before="94" w:after="0" w:line="156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18.93</w:t>
            </w:r>
          </w:p>
        </w:tc>
        <w:tc>
          <w:tcPr>
            <w:tcW w:w="1180" w:type="dxa"/>
            <w:tcMar>
              <w:left w:w="0" w:type="dxa"/>
              <w:right w:w="0" w:type="dxa"/>
            </w:tcMar>
          </w:tcPr>
          <w:p w14:paraId="14E4F025">
            <w:pPr>
              <w:widowControl/>
              <w:autoSpaceDE w:val="0"/>
              <w:autoSpaceDN w:val="0"/>
              <w:spacing w:before="94" w:after="0" w:line="156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18.93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A925D9A"/>
        </w:tc>
        <w:tc>
          <w:tcPr>
            <w:tcW w:w="960" w:type="dxa"/>
            <w:tcMar>
              <w:left w:w="0" w:type="dxa"/>
              <w:right w:w="0" w:type="dxa"/>
            </w:tcMar>
          </w:tcPr>
          <w:p w14:paraId="0959F281">
            <w:pPr>
              <w:widowControl/>
              <w:autoSpaceDE w:val="0"/>
              <w:autoSpaceDN w:val="0"/>
              <w:spacing w:before="94" w:after="0" w:line="156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23.48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14C80E7D">
            <w:pPr>
              <w:widowControl/>
              <w:autoSpaceDE w:val="0"/>
              <w:autoSpaceDN w:val="0"/>
              <w:spacing w:before="94" w:after="0" w:line="156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23.48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E6C0C2E"/>
        </w:tc>
      </w:tr>
      <w:tr w14:paraId="0954E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0E7BE36D">
            <w:pPr>
              <w:widowControl/>
              <w:autoSpaceDE w:val="0"/>
              <w:autoSpaceDN w:val="0"/>
              <w:spacing w:before="98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2210201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49FD87F7">
            <w:pPr>
              <w:widowControl/>
              <w:autoSpaceDE w:val="0"/>
              <w:autoSpaceDN w:val="0"/>
              <w:spacing w:before="98" w:after="0" w:line="156" w:lineRule="exact"/>
              <w:ind w:left="3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住房公积金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17A90630">
            <w:pPr>
              <w:widowControl/>
              <w:autoSpaceDE w:val="0"/>
              <w:autoSpaceDN w:val="0"/>
              <w:spacing w:before="98" w:after="0" w:line="156" w:lineRule="exact"/>
              <w:ind w:left="0" w:right="40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18.93</w:t>
            </w:r>
          </w:p>
        </w:tc>
        <w:tc>
          <w:tcPr>
            <w:tcW w:w="1180" w:type="dxa"/>
            <w:tcMar>
              <w:left w:w="0" w:type="dxa"/>
              <w:right w:w="0" w:type="dxa"/>
            </w:tcMar>
          </w:tcPr>
          <w:p w14:paraId="6C2AE5C5">
            <w:pPr>
              <w:widowControl/>
              <w:autoSpaceDE w:val="0"/>
              <w:autoSpaceDN w:val="0"/>
              <w:spacing w:before="98" w:after="0" w:line="156" w:lineRule="exact"/>
              <w:ind w:left="0" w:right="122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18.93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9E8DAA3"/>
        </w:tc>
        <w:tc>
          <w:tcPr>
            <w:tcW w:w="960" w:type="dxa"/>
            <w:tcMar>
              <w:left w:w="0" w:type="dxa"/>
              <w:right w:w="0" w:type="dxa"/>
            </w:tcMar>
          </w:tcPr>
          <w:p w14:paraId="06F6CF3F">
            <w:pPr>
              <w:widowControl/>
              <w:autoSpaceDE w:val="0"/>
              <w:autoSpaceDN w:val="0"/>
              <w:spacing w:before="98" w:after="0" w:line="156" w:lineRule="exact"/>
              <w:ind w:left="0" w:right="4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23.48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7A2BB379">
            <w:pPr>
              <w:widowControl/>
              <w:autoSpaceDE w:val="0"/>
              <w:autoSpaceDN w:val="0"/>
              <w:spacing w:before="98" w:after="0" w:line="156" w:lineRule="exact"/>
              <w:ind w:left="0" w:right="5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5"/>
                <w:szCs w:val="15"/>
              </w:rPr>
              <w:t>23.48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4638325"/>
        </w:tc>
      </w:tr>
    </w:tbl>
    <w:p w14:paraId="6C7A437D">
      <w:pPr>
        <w:widowControl/>
        <w:autoSpaceDE w:val="0"/>
        <w:autoSpaceDN w:val="0"/>
        <w:spacing w:before="0" w:after="0" w:line="46" w:lineRule="exact"/>
        <w:ind w:left="0" w:right="0"/>
      </w:pPr>
    </w:p>
    <w:tbl>
      <w:tblPr>
        <w:tblStyle w:val="32"/>
        <w:tblW w:w="0" w:type="auto"/>
        <w:tblInd w:w="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16"/>
      </w:tblGrid>
      <w:tr w14:paraId="4E3F7F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exact"/>
        </w:trPr>
        <w:tc>
          <w:tcPr>
            <w:tcW w:w="941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2BBCAF1"/>
        </w:tc>
      </w:tr>
    </w:tbl>
    <w:p w14:paraId="1EA75B34">
      <w:pPr>
        <w:widowControl/>
        <w:autoSpaceDE w:val="0"/>
        <w:autoSpaceDN w:val="0"/>
        <w:spacing w:before="6582" w:after="0" w:line="160" w:lineRule="exact"/>
        <w:ind w:left="0" w:right="4546" w:firstLine="0"/>
        <w:jc w:val="right"/>
      </w:pPr>
      <w:r>
        <w:rPr>
          <w:rFonts w:ascii="fangsong" w:hAnsi="fangsong" w:eastAsia="fangsong" w:cs="fangsong"/>
          <w:b w:val="0"/>
          <w:i w:val="0"/>
          <w:color w:val="000000"/>
          <w:w w:val="74"/>
          <w:sz w:val="16"/>
          <w:szCs w:val="16"/>
        </w:rPr>
        <w:t>-11-</w:t>
      </w:r>
    </w:p>
    <w:p w14:paraId="0DE03C4B">
      <w:pPr>
        <w:sectPr>
          <w:pgSz w:w="11900" w:h="16840"/>
          <w:pgMar w:top="1180" w:right="1204" w:bottom="180" w:left="1248" w:header="720" w:footer="720" w:gutter="0"/>
          <w:cols w:equalWidth="0" w:num="1">
            <w:col w:w="9448"/>
          </w:cols>
          <w:docGrid w:linePitch="360" w:charSpace="0"/>
        </w:sectPr>
      </w:pPr>
    </w:p>
    <w:p w14:paraId="6C40D30A">
      <w:pPr>
        <w:widowControl/>
        <w:autoSpaceDE w:val="0"/>
        <w:autoSpaceDN w:val="0"/>
        <w:spacing w:before="0" w:after="0" w:line="144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2"/>
        </w:rPr>
        <w:t>@#@#@</w:t>
      </w:r>
      <w:r>
        <w:rPr>
          <w:rFonts w:ascii="fangsong" w:hAnsi="fangsong" w:eastAsia="fangsong"/>
          <w:b w:val="0"/>
          <w:i w:val="0"/>
          <w:color w:val="FFFFFF"/>
          <w:spacing w:val="3"/>
          <w:sz w:val="12"/>
        </w:rPr>
        <w:t>公开</w:t>
      </w:r>
      <w:r>
        <w:rPr>
          <w:rFonts w:ascii="Liberation Sans" w:hAnsi="Liberation Sans" w:eastAsia="Liberation Sans" w:cs="Liberation Sans"/>
          <w:b w:val="0"/>
          <w:i w:val="0"/>
          <w:color w:val="FFFFFF"/>
          <w:spacing w:val="3"/>
          <w:sz w:val="12"/>
          <w:szCs w:val="12"/>
        </w:rPr>
        <w:t>08</w:t>
      </w:r>
      <w:r>
        <w:rPr>
          <w:rFonts w:ascii="fangsong" w:hAnsi="fangsong" w:eastAsia="fangsong"/>
          <w:b w:val="0"/>
          <w:i w:val="0"/>
          <w:color w:val="FFFFFF"/>
          <w:spacing w:val="3"/>
          <w:sz w:val="12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2"/>
        </w:rPr>
        <w:t>@#@#@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2946400</wp:posOffset>
            </wp:positionH>
            <wp:positionV relativeFrom="page">
              <wp:posOffset>1028700</wp:posOffset>
            </wp:positionV>
            <wp:extent cx="1663700" cy="139700"/>
            <wp:effectExtent l="0" t="0" r="12700" b="1270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1231900</wp:posOffset>
            </wp:positionV>
            <wp:extent cx="431800" cy="88900"/>
            <wp:effectExtent l="0" t="0" r="6350" b="63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1195070</wp:posOffset>
            </wp:positionV>
            <wp:extent cx="5994400" cy="3605530"/>
            <wp:effectExtent l="0" t="0" r="6350" b="139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605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32"/>
        <w:tblW w:w="0" w:type="auto"/>
        <w:tblInd w:w="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16"/>
      </w:tblGrid>
      <w:tr w14:paraId="3C930C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8463B3C">
            <w:pPr>
              <w:widowControl/>
              <w:autoSpaceDE w:val="0"/>
              <w:autoSpaceDN w:val="0"/>
              <w:spacing w:before="64" w:after="0" w:line="130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公开08表</w:t>
            </w:r>
          </w:p>
        </w:tc>
      </w:tr>
      <w:tr w14:paraId="5B965B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8411E66">
            <w:pPr>
              <w:widowControl/>
              <w:autoSpaceDE w:val="0"/>
              <w:autoSpaceDN w:val="0"/>
              <w:spacing w:before="24" w:after="0" w:line="202" w:lineRule="exact"/>
              <w:ind w:left="338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1"/>
                <w:sz w:val="20"/>
              </w:rPr>
              <w:t>一般公共预算基本支出预算表</w:t>
            </w:r>
          </w:p>
        </w:tc>
      </w:tr>
    </w:tbl>
    <w:p w14:paraId="51EB339D">
      <w:pPr>
        <w:widowControl/>
        <w:autoSpaceDE w:val="0"/>
        <w:autoSpaceDN w:val="0"/>
        <w:spacing w:before="44" w:after="100" w:line="130" w:lineRule="exact"/>
        <w:ind w:left="0" w:right="52" w:firstLine="0"/>
        <w:jc w:val="righ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单位：万元</w:t>
      </w:r>
    </w:p>
    <w:tbl>
      <w:tblPr>
        <w:tblStyle w:val="32"/>
        <w:tblW w:w="0" w:type="auto"/>
        <w:tblInd w:w="-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"/>
        <w:gridCol w:w="980"/>
        <w:gridCol w:w="2900"/>
        <w:gridCol w:w="1200"/>
        <w:gridCol w:w="760"/>
        <w:gridCol w:w="1040"/>
        <w:gridCol w:w="660"/>
        <w:gridCol w:w="1060"/>
        <w:gridCol w:w="340"/>
      </w:tblGrid>
      <w:tr w14:paraId="32161C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" w:hRule="exact"/>
        </w:trPr>
        <w:tc>
          <w:tcPr>
            <w:tcW w:w="480" w:type="dxa"/>
            <w:vMerge w:val="restart"/>
            <w:tcMar>
              <w:left w:w="0" w:type="dxa"/>
              <w:right w:w="0" w:type="dxa"/>
            </w:tcMar>
          </w:tcPr>
          <w:p w14:paraId="731CBCEA">
            <w:pPr>
              <w:widowControl/>
              <w:autoSpaceDE w:val="0"/>
              <w:autoSpaceDN w:val="0"/>
              <w:spacing w:before="832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301</w:t>
            </w:r>
          </w:p>
        </w:tc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3033DB67">
            <w:pPr>
              <w:widowControl/>
              <w:autoSpaceDE w:val="0"/>
              <w:autoSpaceDN w:val="0"/>
              <w:spacing w:before="290" w:after="0" w:line="130" w:lineRule="exact"/>
              <w:ind w:left="14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科目编码</w:t>
            </w:r>
          </w:p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67981359">
            <w:pPr>
              <w:widowControl/>
              <w:autoSpaceDE w:val="0"/>
              <w:autoSpaceDN w:val="0"/>
              <w:spacing w:before="20" w:after="0" w:line="130" w:lineRule="exact"/>
              <w:ind w:left="35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经济分类科目</w:t>
            </w:r>
          </w:p>
        </w:tc>
        <w:tc>
          <w:tcPr>
            <w:tcW w:w="1200" w:type="dxa"/>
            <w:vMerge w:val="restart"/>
            <w:tcMar>
              <w:left w:w="0" w:type="dxa"/>
              <w:right w:w="0" w:type="dxa"/>
            </w:tcMar>
          </w:tcPr>
          <w:p w14:paraId="1CDE34A9">
            <w:pPr>
              <w:widowControl/>
              <w:autoSpaceDE w:val="0"/>
              <w:autoSpaceDN w:val="0"/>
              <w:spacing w:before="290" w:after="0" w:line="130" w:lineRule="exact"/>
              <w:ind w:left="0" w:right="15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合计</w:t>
            </w:r>
          </w:p>
        </w:tc>
        <w:tc>
          <w:tcPr>
            <w:tcW w:w="760" w:type="dxa"/>
            <w:vMerge w:val="restart"/>
            <w:tcMar>
              <w:left w:w="0" w:type="dxa"/>
              <w:right w:w="0" w:type="dxa"/>
            </w:tcMar>
          </w:tcPr>
          <w:p w14:paraId="002DF334">
            <w:pPr>
              <w:widowControl/>
              <w:autoSpaceDE w:val="0"/>
              <w:autoSpaceDN w:val="0"/>
              <w:spacing w:before="562" w:after="0" w:line="128" w:lineRule="exact"/>
              <w:ind w:left="192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453.48</w:t>
            </w:r>
          </w:p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7E172B77">
            <w:pPr>
              <w:widowControl/>
              <w:autoSpaceDE w:val="0"/>
              <w:autoSpaceDN w:val="0"/>
              <w:spacing w:before="20" w:after="0" w:line="130" w:lineRule="exact"/>
              <w:ind w:left="19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基本支出预算</w:t>
            </w:r>
          </w:p>
        </w:tc>
        <w:tc>
          <w:tcPr>
            <w:tcW w:w="660" w:type="dxa"/>
            <w:vMerge w:val="restart"/>
            <w:tcMar>
              <w:left w:w="0" w:type="dxa"/>
              <w:right w:w="0" w:type="dxa"/>
            </w:tcMar>
          </w:tcPr>
          <w:p w14:paraId="02DBAF87">
            <w:pPr>
              <w:widowControl/>
              <w:autoSpaceDE w:val="0"/>
              <w:autoSpaceDN w:val="0"/>
              <w:spacing w:before="562" w:after="0" w:line="128" w:lineRule="exact"/>
              <w:ind w:left="7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452.03</w:t>
            </w:r>
          </w:p>
        </w:tc>
        <w:tc>
          <w:tcPr>
            <w:tcW w:w="1060" w:type="dxa"/>
            <w:vMerge w:val="restart"/>
            <w:tcMar>
              <w:left w:w="0" w:type="dxa"/>
              <w:right w:w="0" w:type="dxa"/>
            </w:tcMar>
          </w:tcPr>
          <w:p w14:paraId="1028CD7E">
            <w:pPr>
              <w:widowControl/>
              <w:autoSpaceDE w:val="0"/>
              <w:autoSpaceDN w:val="0"/>
              <w:spacing w:before="290" w:after="0" w:line="130" w:lineRule="exact"/>
              <w:ind w:left="2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日常公用支出</w:t>
            </w:r>
          </w:p>
        </w:tc>
        <w:tc>
          <w:tcPr>
            <w:tcW w:w="340" w:type="dxa"/>
            <w:vMerge w:val="restart"/>
            <w:tcMar>
              <w:left w:w="0" w:type="dxa"/>
              <w:right w:w="0" w:type="dxa"/>
            </w:tcMar>
          </w:tcPr>
          <w:p w14:paraId="4982CBC5">
            <w:pPr>
              <w:widowControl/>
              <w:autoSpaceDE w:val="0"/>
              <w:autoSpaceDN w:val="0"/>
              <w:spacing w:before="562" w:after="0" w:line="128" w:lineRule="exact"/>
              <w:ind w:left="6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1.45</w:t>
            </w:r>
          </w:p>
        </w:tc>
      </w:tr>
      <w:tr w14:paraId="4DB51F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</w:trPr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C01AB11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C13E220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1234739D">
            <w:pPr>
              <w:widowControl/>
              <w:autoSpaceDE w:val="0"/>
              <w:autoSpaceDN w:val="0"/>
              <w:spacing w:before="84" w:after="0" w:line="130" w:lineRule="exact"/>
              <w:ind w:left="0" w:right="101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科目名称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BCC7775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B3B0657"/>
        </w:tc>
        <w:tc>
          <w:tcPr>
            <w:tcW w:w="1040" w:type="dxa"/>
            <w:vMerge w:val="restart"/>
            <w:tcMar>
              <w:left w:w="0" w:type="dxa"/>
              <w:right w:w="0" w:type="dxa"/>
            </w:tcMar>
          </w:tcPr>
          <w:p w14:paraId="19FB1138">
            <w:pPr>
              <w:widowControl/>
              <w:autoSpaceDE w:val="0"/>
              <w:autoSpaceDN w:val="0"/>
              <w:spacing w:before="84" w:after="0" w:line="130" w:lineRule="exact"/>
              <w:ind w:left="0" w:right="10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人员支出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87CAAB1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4976E14D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D66538F"/>
        </w:tc>
      </w:tr>
      <w:tr w14:paraId="520C05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exact"/>
        </w:trPr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53DFC287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A772981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590D5E08">
            <w:pPr>
              <w:widowControl/>
              <w:autoSpaceDE w:val="0"/>
              <w:autoSpaceDN w:val="0"/>
              <w:spacing w:before="76" w:after="0" w:line="128" w:lineRule="exact"/>
              <w:ind w:left="60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合计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56ADD5B0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6C6BBE5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DA02D0B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8FC9234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9B14B95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FC20DD3"/>
        </w:tc>
      </w:tr>
      <w:tr w14:paraId="3E5624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exact"/>
        </w:trPr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0476D8A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0FFA628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40B40406">
            <w:pPr>
              <w:widowControl/>
              <w:autoSpaceDE w:val="0"/>
              <w:autoSpaceDN w:val="0"/>
              <w:spacing w:before="70" w:after="0" w:line="130" w:lineRule="exact"/>
              <w:ind w:left="3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工资福利支出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51C1A416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4BCA288B">
            <w:pPr>
              <w:widowControl/>
              <w:autoSpaceDE w:val="0"/>
              <w:autoSpaceDN w:val="0"/>
              <w:spacing w:before="70" w:after="0" w:line="130" w:lineRule="exact"/>
              <w:ind w:left="192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338.34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A21BA19"/>
        </w:tc>
        <w:tc>
          <w:tcPr>
            <w:tcW w:w="660" w:type="dxa"/>
            <w:tcMar>
              <w:left w:w="0" w:type="dxa"/>
              <w:right w:w="0" w:type="dxa"/>
            </w:tcMar>
          </w:tcPr>
          <w:p w14:paraId="62A1EEDF">
            <w:pPr>
              <w:widowControl/>
              <w:autoSpaceDE w:val="0"/>
              <w:autoSpaceDN w:val="0"/>
              <w:spacing w:before="70" w:after="0" w:line="130" w:lineRule="exact"/>
              <w:ind w:left="7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338.34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F6DCAEE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301590D"/>
        </w:tc>
      </w:tr>
      <w:tr w14:paraId="633312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6916EF82">
            <w:pPr>
              <w:widowControl/>
              <w:autoSpaceDE w:val="0"/>
              <w:autoSpaceDN w:val="0"/>
              <w:spacing w:before="76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30101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0B8BC44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3174556F">
            <w:pPr>
              <w:widowControl/>
              <w:autoSpaceDE w:val="0"/>
              <w:autoSpaceDN w:val="0"/>
              <w:spacing w:before="76" w:after="0" w:line="130" w:lineRule="exact"/>
              <w:ind w:left="3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基本工资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A7AE658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000EA3B1">
            <w:pPr>
              <w:widowControl/>
              <w:autoSpaceDE w:val="0"/>
              <w:autoSpaceDN w:val="0"/>
              <w:spacing w:before="76" w:after="0" w:line="130" w:lineRule="exact"/>
              <w:ind w:left="0" w:right="1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77.98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9829919"/>
        </w:tc>
        <w:tc>
          <w:tcPr>
            <w:tcW w:w="660" w:type="dxa"/>
            <w:tcMar>
              <w:left w:w="0" w:type="dxa"/>
              <w:right w:w="0" w:type="dxa"/>
            </w:tcMar>
          </w:tcPr>
          <w:p w14:paraId="4440A73E">
            <w:pPr>
              <w:widowControl/>
              <w:autoSpaceDE w:val="0"/>
              <w:autoSpaceDN w:val="0"/>
              <w:spacing w:before="76" w:after="0" w:line="130" w:lineRule="exact"/>
              <w:ind w:left="14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77.98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91717D7"/>
        </w:tc>
        <w:tc>
          <w:tcPr>
            <w:tcW w:w="340" w:type="dxa"/>
            <w:vMerge w:val="restart"/>
            <w:tcMar>
              <w:left w:w="0" w:type="dxa"/>
              <w:right w:w="0" w:type="dxa"/>
            </w:tcMar>
          </w:tcPr>
          <w:p w14:paraId="6D7BC663">
            <w:pPr>
              <w:widowControl/>
              <w:autoSpaceDE w:val="0"/>
              <w:autoSpaceDN w:val="0"/>
              <w:spacing w:before="3048" w:after="0" w:line="130" w:lineRule="exact"/>
              <w:ind w:left="6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1.45</w:t>
            </w:r>
          </w:p>
        </w:tc>
      </w:tr>
      <w:tr w14:paraId="73E03E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1CB708E1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30102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E914247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7286C6AE">
            <w:pPr>
              <w:widowControl/>
              <w:autoSpaceDE w:val="0"/>
              <w:autoSpaceDN w:val="0"/>
              <w:spacing w:before="70" w:after="0" w:line="130" w:lineRule="exact"/>
              <w:ind w:left="3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津贴补贴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5E8150E8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6FCE3D65">
            <w:pPr>
              <w:widowControl/>
              <w:autoSpaceDE w:val="0"/>
              <w:autoSpaceDN w:val="0"/>
              <w:spacing w:before="70" w:after="0" w:line="130" w:lineRule="exact"/>
              <w:ind w:left="0" w:right="1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56.45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AD6EC58"/>
        </w:tc>
        <w:tc>
          <w:tcPr>
            <w:tcW w:w="660" w:type="dxa"/>
            <w:tcMar>
              <w:left w:w="0" w:type="dxa"/>
              <w:right w:w="0" w:type="dxa"/>
            </w:tcMar>
          </w:tcPr>
          <w:p w14:paraId="7BA89030">
            <w:pPr>
              <w:widowControl/>
              <w:autoSpaceDE w:val="0"/>
              <w:autoSpaceDN w:val="0"/>
              <w:spacing w:before="70" w:after="0" w:line="130" w:lineRule="exact"/>
              <w:ind w:left="14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56.45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184D3AF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A59A783"/>
        </w:tc>
      </w:tr>
      <w:tr w14:paraId="728154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189100AA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30103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1B902E6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39749CEE">
            <w:pPr>
              <w:widowControl/>
              <w:autoSpaceDE w:val="0"/>
              <w:autoSpaceDN w:val="0"/>
              <w:spacing w:before="70" w:after="0" w:line="130" w:lineRule="exact"/>
              <w:ind w:left="3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奖金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628F557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7EE413C1">
            <w:pPr>
              <w:widowControl/>
              <w:autoSpaceDE w:val="0"/>
              <w:autoSpaceDN w:val="0"/>
              <w:spacing w:before="70" w:after="0" w:line="130" w:lineRule="exact"/>
              <w:ind w:left="0" w:right="1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62.81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D01BD81"/>
        </w:tc>
        <w:tc>
          <w:tcPr>
            <w:tcW w:w="660" w:type="dxa"/>
            <w:tcMar>
              <w:left w:w="0" w:type="dxa"/>
              <w:right w:w="0" w:type="dxa"/>
            </w:tcMar>
          </w:tcPr>
          <w:p w14:paraId="728F989C">
            <w:pPr>
              <w:widowControl/>
              <w:autoSpaceDE w:val="0"/>
              <w:autoSpaceDN w:val="0"/>
              <w:spacing w:before="70" w:after="0" w:line="130" w:lineRule="exact"/>
              <w:ind w:left="14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62.81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5CEBC36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EABFD62"/>
        </w:tc>
      </w:tr>
      <w:tr w14:paraId="48083B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0F3E065A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30107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E22AACF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40D99EE1">
            <w:pPr>
              <w:widowControl/>
              <w:autoSpaceDE w:val="0"/>
              <w:autoSpaceDN w:val="0"/>
              <w:spacing w:before="70" w:after="0" w:line="130" w:lineRule="exact"/>
              <w:ind w:left="3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绩效工资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4D79F60E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26C17E9A">
            <w:pPr>
              <w:widowControl/>
              <w:autoSpaceDE w:val="0"/>
              <w:autoSpaceDN w:val="0"/>
              <w:spacing w:before="70" w:after="0" w:line="130" w:lineRule="exact"/>
              <w:ind w:left="0" w:right="1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14.06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25C3A14"/>
        </w:tc>
        <w:tc>
          <w:tcPr>
            <w:tcW w:w="660" w:type="dxa"/>
            <w:tcMar>
              <w:left w:w="0" w:type="dxa"/>
              <w:right w:w="0" w:type="dxa"/>
            </w:tcMar>
          </w:tcPr>
          <w:p w14:paraId="216227D9">
            <w:pPr>
              <w:widowControl/>
              <w:autoSpaceDE w:val="0"/>
              <w:autoSpaceDN w:val="0"/>
              <w:spacing w:before="70" w:after="0" w:line="130" w:lineRule="exact"/>
              <w:ind w:left="14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14.06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BFA29F4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9596405"/>
        </w:tc>
      </w:tr>
      <w:tr w14:paraId="3294F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4953B4F4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30108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6A1F4CE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3577AB83">
            <w:pPr>
              <w:widowControl/>
              <w:autoSpaceDE w:val="0"/>
              <w:autoSpaceDN w:val="0"/>
              <w:spacing w:before="70" w:after="0" w:line="130" w:lineRule="exact"/>
              <w:ind w:left="3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机关事业单位基本养老保险缴费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9003F40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716C8D95">
            <w:pPr>
              <w:widowControl/>
              <w:autoSpaceDE w:val="0"/>
              <w:autoSpaceDN w:val="0"/>
              <w:spacing w:before="70" w:after="0" w:line="130" w:lineRule="exact"/>
              <w:ind w:left="0" w:right="1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26.60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A6BA046"/>
        </w:tc>
        <w:tc>
          <w:tcPr>
            <w:tcW w:w="660" w:type="dxa"/>
            <w:tcMar>
              <w:left w:w="0" w:type="dxa"/>
              <w:right w:w="0" w:type="dxa"/>
            </w:tcMar>
          </w:tcPr>
          <w:p w14:paraId="6B68005E">
            <w:pPr>
              <w:widowControl/>
              <w:autoSpaceDE w:val="0"/>
              <w:autoSpaceDN w:val="0"/>
              <w:spacing w:before="70" w:after="0" w:line="130" w:lineRule="exact"/>
              <w:ind w:left="14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26.60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CE50E38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E690B52"/>
        </w:tc>
      </w:tr>
      <w:tr w14:paraId="15939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67DBE999">
            <w:pPr>
              <w:widowControl/>
              <w:autoSpaceDE w:val="0"/>
              <w:autoSpaceDN w:val="0"/>
              <w:spacing w:before="70" w:after="0" w:line="128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30109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34FBD69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65BDAE90">
            <w:pPr>
              <w:widowControl/>
              <w:autoSpaceDE w:val="0"/>
              <w:autoSpaceDN w:val="0"/>
              <w:spacing w:before="70" w:after="0" w:line="128" w:lineRule="exact"/>
              <w:ind w:left="3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职业年金缴费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E906BF9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7E47C87B">
            <w:pPr>
              <w:widowControl/>
              <w:autoSpaceDE w:val="0"/>
              <w:autoSpaceDN w:val="0"/>
              <w:spacing w:before="70" w:after="0" w:line="128" w:lineRule="exact"/>
              <w:ind w:left="0" w:right="1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13.30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E2C7EFF"/>
        </w:tc>
        <w:tc>
          <w:tcPr>
            <w:tcW w:w="660" w:type="dxa"/>
            <w:tcMar>
              <w:left w:w="0" w:type="dxa"/>
              <w:right w:w="0" w:type="dxa"/>
            </w:tcMar>
          </w:tcPr>
          <w:p w14:paraId="7A6BE6C3">
            <w:pPr>
              <w:widowControl/>
              <w:autoSpaceDE w:val="0"/>
              <w:autoSpaceDN w:val="0"/>
              <w:spacing w:before="70" w:after="0" w:line="128" w:lineRule="exact"/>
              <w:ind w:left="14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13.30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63A62A7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7891DA6"/>
        </w:tc>
      </w:tr>
      <w:tr w14:paraId="1D5804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16A37C1B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30110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15BA3EB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02CA97A1">
            <w:pPr>
              <w:widowControl/>
              <w:autoSpaceDE w:val="0"/>
              <w:autoSpaceDN w:val="0"/>
              <w:spacing w:before="70" w:after="0" w:line="130" w:lineRule="exact"/>
              <w:ind w:left="3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职工基本医疗保险缴费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84310E3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5C759F02">
            <w:pPr>
              <w:widowControl/>
              <w:autoSpaceDE w:val="0"/>
              <w:autoSpaceDN w:val="0"/>
              <w:spacing w:before="70" w:after="0" w:line="130" w:lineRule="exact"/>
              <w:ind w:left="0" w:right="1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10.95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C0D21D7"/>
        </w:tc>
        <w:tc>
          <w:tcPr>
            <w:tcW w:w="660" w:type="dxa"/>
            <w:tcMar>
              <w:left w:w="0" w:type="dxa"/>
              <w:right w:w="0" w:type="dxa"/>
            </w:tcMar>
          </w:tcPr>
          <w:p w14:paraId="63647FD6">
            <w:pPr>
              <w:widowControl/>
              <w:autoSpaceDE w:val="0"/>
              <w:autoSpaceDN w:val="0"/>
              <w:spacing w:before="70" w:after="0" w:line="130" w:lineRule="exact"/>
              <w:ind w:left="14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10.95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4124C8E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355C13E"/>
        </w:tc>
      </w:tr>
      <w:tr w14:paraId="48C9AA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172398B3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30111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4D7D8BA3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4442A5E4">
            <w:pPr>
              <w:widowControl/>
              <w:autoSpaceDE w:val="0"/>
              <w:autoSpaceDN w:val="0"/>
              <w:spacing w:before="70" w:after="0" w:line="130" w:lineRule="exact"/>
              <w:ind w:left="3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公务员医疗补助缴费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35C553E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06B897BF">
            <w:pPr>
              <w:widowControl/>
              <w:autoSpaceDE w:val="0"/>
              <w:autoSpaceDN w:val="0"/>
              <w:spacing w:before="70" w:after="0" w:line="130" w:lineRule="exact"/>
              <w:ind w:left="0" w:right="1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50.73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4E31F19"/>
        </w:tc>
        <w:tc>
          <w:tcPr>
            <w:tcW w:w="660" w:type="dxa"/>
            <w:tcMar>
              <w:left w:w="0" w:type="dxa"/>
              <w:right w:w="0" w:type="dxa"/>
            </w:tcMar>
          </w:tcPr>
          <w:p w14:paraId="77476E28">
            <w:pPr>
              <w:widowControl/>
              <w:autoSpaceDE w:val="0"/>
              <w:autoSpaceDN w:val="0"/>
              <w:spacing w:before="70" w:after="0" w:line="130" w:lineRule="exact"/>
              <w:ind w:left="14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50.73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57152D6F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23C2766"/>
        </w:tc>
      </w:tr>
      <w:tr w14:paraId="181439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0658C541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30112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4F8A8BA6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2D59CEBF">
            <w:pPr>
              <w:widowControl/>
              <w:autoSpaceDE w:val="0"/>
              <w:autoSpaceDN w:val="0"/>
              <w:spacing w:before="70" w:after="0" w:line="130" w:lineRule="exact"/>
              <w:ind w:left="3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其他社会保障缴费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FB8861F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6BF5B019">
            <w:pPr>
              <w:widowControl/>
              <w:autoSpaceDE w:val="0"/>
              <w:autoSpaceDN w:val="0"/>
              <w:spacing w:before="70" w:after="0" w:line="130" w:lineRule="exact"/>
              <w:ind w:left="0" w:right="1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1.50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910F832"/>
        </w:tc>
        <w:tc>
          <w:tcPr>
            <w:tcW w:w="660" w:type="dxa"/>
            <w:tcMar>
              <w:left w:w="0" w:type="dxa"/>
              <w:right w:w="0" w:type="dxa"/>
            </w:tcMar>
          </w:tcPr>
          <w:p w14:paraId="3202B0C8">
            <w:pPr>
              <w:widowControl/>
              <w:autoSpaceDE w:val="0"/>
              <w:autoSpaceDN w:val="0"/>
              <w:spacing w:before="70" w:after="0" w:line="130" w:lineRule="exact"/>
              <w:ind w:left="20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1.50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8DA898E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54E395C7"/>
        </w:tc>
      </w:tr>
      <w:tr w14:paraId="0BDDD5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6B6A1E80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30113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A60C828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404C64C4">
            <w:pPr>
              <w:widowControl/>
              <w:autoSpaceDE w:val="0"/>
              <w:autoSpaceDN w:val="0"/>
              <w:spacing w:before="70" w:after="0" w:line="130" w:lineRule="exact"/>
              <w:ind w:left="3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住房公积金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B037D7B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71C39A1D">
            <w:pPr>
              <w:widowControl/>
              <w:autoSpaceDE w:val="0"/>
              <w:autoSpaceDN w:val="0"/>
              <w:spacing w:before="70" w:after="0" w:line="130" w:lineRule="exact"/>
              <w:ind w:left="0" w:right="1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23.48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3545BBF"/>
        </w:tc>
        <w:tc>
          <w:tcPr>
            <w:tcW w:w="660" w:type="dxa"/>
            <w:tcMar>
              <w:left w:w="0" w:type="dxa"/>
              <w:right w:w="0" w:type="dxa"/>
            </w:tcMar>
          </w:tcPr>
          <w:p w14:paraId="684E3921">
            <w:pPr>
              <w:widowControl/>
              <w:autoSpaceDE w:val="0"/>
              <w:autoSpaceDN w:val="0"/>
              <w:spacing w:before="70" w:after="0" w:line="130" w:lineRule="exact"/>
              <w:ind w:left="14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23.48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16556F4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478E70D5"/>
        </w:tc>
      </w:tr>
      <w:tr w14:paraId="0DD293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43D8935A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30199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5C5F0EC7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27016D61">
            <w:pPr>
              <w:widowControl/>
              <w:autoSpaceDE w:val="0"/>
              <w:autoSpaceDN w:val="0"/>
              <w:spacing w:before="70" w:after="0" w:line="130" w:lineRule="exact"/>
              <w:ind w:left="3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其他工资福利支出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5DF5376A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1263059F">
            <w:pPr>
              <w:widowControl/>
              <w:autoSpaceDE w:val="0"/>
              <w:autoSpaceDN w:val="0"/>
              <w:spacing w:before="70" w:after="0" w:line="130" w:lineRule="exact"/>
              <w:ind w:left="0" w:right="1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0.46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55C8376"/>
        </w:tc>
        <w:tc>
          <w:tcPr>
            <w:tcW w:w="660" w:type="dxa"/>
            <w:vMerge w:val="restart"/>
            <w:tcMar>
              <w:left w:w="0" w:type="dxa"/>
              <w:right w:w="0" w:type="dxa"/>
            </w:tcMar>
          </w:tcPr>
          <w:p w14:paraId="155D15B7">
            <w:pPr>
              <w:widowControl/>
              <w:autoSpaceDE w:val="0"/>
              <w:autoSpaceDN w:val="0"/>
              <w:spacing w:before="70" w:after="0" w:line="130" w:lineRule="exact"/>
              <w:ind w:left="20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0.46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4AE75CF5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C09F5BF"/>
        </w:tc>
      </w:tr>
      <w:tr w14:paraId="0C407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53FC021C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302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A1F8F9F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6C9C1972">
            <w:pPr>
              <w:widowControl/>
              <w:autoSpaceDE w:val="0"/>
              <w:autoSpaceDN w:val="0"/>
              <w:spacing w:before="70" w:after="0" w:line="130" w:lineRule="exact"/>
              <w:ind w:left="3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商品和服务支出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8E0853E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733CD93E">
            <w:pPr>
              <w:widowControl/>
              <w:autoSpaceDE w:val="0"/>
              <w:autoSpaceDN w:val="0"/>
              <w:spacing w:before="70" w:after="0" w:line="130" w:lineRule="exact"/>
              <w:ind w:left="0" w:right="1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1.45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90D3C5D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8D7C2E5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4BDD7CDE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5B0CA147"/>
        </w:tc>
      </w:tr>
      <w:tr w14:paraId="273310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54AAA96D">
            <w:pPr>
              <w:widowControl/>
              <w:autoSpaceDE w:val="0"/>
              <w:autoSpaceDN w:val="0"/>
              <w:spacing w:before="80" w:after="0" w:line="128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30228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5A0D96AF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3893F861">
            <w:pPr>
              <w:widowControl/>
              <w:autoSpaceDE w:val="0"/>
              <w:autoSpaceDN w:val="0"/>
              <w:spacing w:before="80" w:after="0" w:line="128" w:lineRule="exact"/>
              <w:ind w:left="3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工会经费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40220795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172D2294">
            <w:pPr>
              <w:widowControl/>
              <w:autoSpaceDE w:val="0"/>
              <w:autoSpaceDN w:val="0"/>
              <w:spacing w:before="80" w:after="0" w:line="128" w:lineRule="exact"/>
              <w:ind w:left="0" w:right="1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1.45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DAEC2B9"/>
        </w:tc>
        <w:tc>
          <w:tcPr>
            <w:tcW w:w="660" w:type="dxa"/>
            <w:vMerge w:val="restart"/>
            <w:tcMar>
              <w:left w:w="0" w:type="dxa"/>
              <w:right w:w="0" w:type="dxa"/>
            </w:tcMar>
          </w:tcPr>
          <w:p w14:paraId="61AB78AB">
            <w:pPr>
              <w:widowControl/>
              <w:autoSpaceDE w:val="0"/>
              <w:autoSpaceDN w:val="0"/>
              <w:spacing w:before="350" w:after="0" w:line="130" w:lineRule="exact"/>
              <w:ind w:left="7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113.69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65F0F41"/>
        </w:tc>
        <w:tc>
          <w:tcPr>
            <w:tcW w:w="340" w:type="dxa"/>
            <w:vMerge w:val="restart"/>
            <w:tcMar>
              <w:left w:w="0" w:type="dxa"/>
              <w:right w:w="0" w:type="dxa"/>
            </w:tcMar>
          </w:tcPr>
          <w:p w14:paraId="1C672EFD">
            <w:pPr>
              <w:widowControl/>
              <w:autoSpaceDE w:val="0"/>
              <w:autoSpaceDN w:val="0"/>
              <w:spacing w:before="80" w:after="0" w:line="128" w:lineRule="exact"/>
              <w:ind w:left="6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1.45</w:t>
            </w:r>
          </w:p>
        </w:tc>
      </w:tr>
      <w:tr w14:paraId="760B0D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29B2EA79">
            <w:pPr>
              <w:widowControl/>
              <w:autoSpaceDE w:val="0"/>
              <w:autoSpaceDN w:val="0"/>
              <w:spacing w:before="72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303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4EDAA62F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2D2C5AD9">
            <w:pPr>
              <w:widowControl/>
              <w:autoSpaceDE w:val="0"/>
              <w:autoSpaceDN w:val="0"/>
              <w:spacing w:before="72" w:after="0" w:line="130" w:lineRule="exact"/>
              <w:ind w:left="3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对个人和家庭的补助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04EA877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31A82990">
            <w:pPr>
              <w:widowControl/>
              <w:autoSpaceDE w:val="0"/>
              <w:autoSpaceDN w:val="0"/>
              <w:spacing w:before="72" w:after="0" w:line="130" w:lineRule="exact"/>
              <w:ind w:left="192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113.69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28929FB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EC0FF28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4BF680D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44F4968C"/>
        </w:tc>
      </w:tr>
      <w:tr w14:paraId="1FB27A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159260AC">
            <w:pPr>
              <w:widowControl/>
              <w:autoSpaceDE w:val="0"/>
              <w:autoSpaceDN w:val="0"/>
              <w:spacing w:before="8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30302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21E10B9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23768D71">
            <w:pPr>
              <w:widowControl/>
              <w:autoSpaceDE w:val="0"/>
              <w:autoSpaceDN w:val="0"/>
              <w:spacing w:before="80" w:after="0" w:line="130" w:lineRule="exact"/>
              <w:ind w:left="3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退休费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A608684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24A387F7">
            <w:pPr>
              <w:widowControl/>
              <w:autoSpaceDE w:val="0"/>
              <w:autoSpaceDN w:val="0"/>
              <w:spacing w:before="80" w:after="0" w:line="130" w:lineRule="exact"/>
              <w:ind w:left="192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112.89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E2785DD"/>
        </w:tc>
        <w:tc>
          <w:tcPr>
            <w:tcW w:w="660" w:type="dxa"/>
            <w:tcMar>
              <w:left w:w="0" w:type="dxa"/>
              <w:right w:w="0" w:type="dxa"/>
            </w:tcMar>
          </w:tcPr>
          <w:p w14:paraId="7A244B8C">
            <w:pPr>
              <w:widowControl/>
              <w:autoSpaceDE w:val="0"/>
              <w:autoSpaceDN w:val="0"/>
              <w:spacing w:before="80" w:after="0" w:line="130" w:lineRule="exact"/>
              <w:ind w:left="7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112.89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E9DD057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6EEE446"/>
        </w:tc>
      </w:tr>
      <w:tr w14:paraId="5D5B8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7D67A292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30305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4C1A89D3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6A5CF10F">
            <w:pPr>
              <w:widowControl/>
              <w:autoSpaceDE w:val="0"/>
              <w:autoSpaceDN w:val="0"/>
              <w:spacing w:before="70" w:after="0" w:line="130" w:lineRule="exact"/>
              <w:ind w:left="3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生活补助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65D14F8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1D85DB12">
            <w:pPr>
              <w:widowControl/>
              <w:autoSpaceDE w:val="0"/>
              <w:autoSpaceDN w:val="0"/>
              <w:spacing w:before="70" w:after="0" w:line="130" w:lineRule="exact"/>
              <w:ind w:left="0" w:right="17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0.80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2167E0D"/>
        </w:tc>
        <w:tc>
          <w:tcPr>
            <w:tcW w:w="660" w:type="dxa"/>
            <w:tcMar>
              <w:left w:w="0" w:type="dxa"/>
              <w:right w:w="0" w:type="dxa"/>
            </w:tcMar>
          </w:tcPr>
          <w:p w14:paraId="6CE24CEF">
            <w:pPr>
              <w:widowControl/>
              <w:autoSpaceDE w:val="0"/>
              <w:autoSpaceDN w:val="0"/>
              <w:spacing w:before="70" w:after="0" w:line="130" w:lineRule="exact"/>
              <w:ind w:left="20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2"/>
                <w:szCs w:val="12"/>
              </w:rPr>
              <w:t>0.80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1CC3A1D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99A4ACF"/>
        </w:tc>
      </w:tr>
    </w:tbl>
    <w:p w14:paraId="7F0325B7">
      <w:pPr>
        <w:widowControl/>
        <w:autoSpaceDE w:val="0"/>
        <w:autoSpaceDN w:val="0"/>
        <w:spacing w:before="8980" w:after="0" w:line="160" w:lineRule="exact"/>
        <w:ind w:left="0" w:right="4546" w:firstLine="0"/>
        <w:jc w:val="right"/>
      </w:pPr>
      <w:r>
        <w:rPr>
          <w:rFonts w:ascii="fangsong" w:hAnsi="fangsong" w:eastAsia="fangsong" w:cs="fangsong"/>
          <w:b w:val="0"/>
          <w:i w:val="0"/>
          <w:color w:val="000000"/>
          <w:w w:val="73"/>
          <w:sz w:val="16"/>
          <w:szCs w:val="16"/>
        </w:rPr>
        <w:t>-12-</w:t>
      </w:r>
    </w:p>
    <w:p w14:paraId="32C41095">
      <w:pPr>
        <w:sectPr>
          <w:pgSz w:w="11900" w:h="16840"/>
          <w:pgMar w:top="1204" w:right="1204" w:bottom="180" w:left="1248" w:header="720" w:footer="720" w:gutter="0"/>
          <w:cols w:equalWidth="0" w:num="1">
            <w:col w:w="9448"/>
          </w:cols>
          <w:docGrid w:linePitch="360" w:charSpace="0"/>
        </w:sectPr>
      </w:pPr>
    </w:p>
    <w:p w14:paraId="402EFEC1">
      <w:pPr>
        <w:widowControl/>
        <w:autoSpaceDE w:val="0"/>
        <w:autoSpaceDN w:val="0"/>
        <w:spacing w:before="0" w:after="0" w:line="144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2"/>
        </w:rPr>
        <w:t>@#@#@</w:t>
      </w:r>
      <w:r>
        <w:rPr>
          <w:rFonts w:ascii="fangsong" w:hAnsi="fangsong" w:eastAsia="fangsong"/>
          <w:b w:val="0"/>
          <w:i w:val="0"/>
          <w:color w:val="FFFFFF"/>
          <w:spacing w:val="3"/>
          <w:sz w:val="12"/>
        </w:rPr>
        <w:t>公开</w:t>
      </w:r>
      <w:r>
        <w:rPr>
          <w:rFonts w:ascii="Liberation Sans" w:hAnsi="Liberation Sans" w:eastAsia="Liberation Sans" w:cs="Liberation Sans"/>
          <w:b w:val="0"/>
          <w:i w:val="0"/>
          <w:color w:val="FFFFFF"/>
          <w:spacing w:val="3"/>
          <w:sz w:val="12"/>
          <w:szCs w:val="12"/>
        </w:rPr>
        <w:t>09</w:t>
      </w:r>
      <w:r>
        <w:rPr>
          <w:rFonts w:ascii="fangsong" w:hAnsi="fangsong" w:eastAsia="fangsong"/>
          <w:b w:val="0"/>
          <w:i w:val="0"/>
          <w:color w:val="FFFFFF"/>
          <w:spacing w:val="3"/>
          <w:sz w:val="12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2"/>
        </w:rPr>
        <w:t>@#@#@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1981200</wp:posOffset>
            </wp:positionH>
            <wp:positionV relativeFrom="page">
              <wp:posOffset>1092200</wp:posOffset>
            </wp:positionV>
            <wp:extent cx="3594100" cy="139700"/>
            <wp:effectExtent l="0" t="0" r="6350" b="1270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431800" cy="88900"/>
            <wp:effectExtent l="0" t="0" r="6350" b="635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1277620</wp:posOffset>
            </wp:positionV>
            <wp:extent cx="5994400" cy="1922780"/>
            <wp:effectExtent l="0" t="0" r="6350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3136900</wp:posOffset>
            </wp:positionH>
            <wp:positionV relativeFrom="page">
              <wp:posOffset>3543300</wp:posOffset>
            </wp:positionV>
            <wp:extent cx="1282700" cy="139700"/>
            <wp:effectExtent l="0" t="0" r="12700" b="1270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3746500</wp:posOffset>
            </wp:positionV>
            <wp:extent cx="431800" cy="88900"/>
            <wp:effectExtent l="0" t="0" r="6350" b="63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3708400</wp:posOffset>
            </wp:positionV>
            <wp:extent cx="5994400" cy="1029970"/>
            <wp:effectExtent l="0" t="0" r="6350" b="1778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2578100</wp:posOffset>
            </wp:positionH>
            <wp:positionV relativeFrom="page">
              <wp:posOffset>5270500</wp:posOffset>
            </wp:positionV>
            <wp:extent cx="2400300" cy="1524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6311900</wp:posOffset>
            </wp:positionH>
            <wp:positionV relativeFrom="page">
              <wp:posOffset>5486400</wp:posOffset>
            </wp:positionV>
            <wp:extent cx="457200" cy="101600"/>
            <wp:effectExtent l="0" t="0" r="0" b="1270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5458460</wp:posOffset>
            </wp:positionV>
            <wp:extent cx="5994400" cy="1323340"/>
            <wp:effectExtent l="0" t="0" r="6350" b="1016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132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4730750</wp:posOffset>
                </wp:positionV>
                <wp:extent cx="5986780" cy="762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86780" cy="7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26" o:spt="202" type="#_x0000_t202" style="position:absolute;left:0pt;margin-left:62.4pt;margin-top:372.5pt;height:0.6pt;width:471.4pt;mso-position-horizontal-relative:page;mso-position-vertical-relative:page;z-index:-251657216;mso-width-relative:page;mso-height-relative:page;" filled="f" stroked="f" coordsize="21600,21600" o:gfxdata="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wv90NkAAAAMAQAADwAAAAAAAAABACAAAAAiAAAAZHJzL2Rvd25yZXYueG1sUEsB&#10;AhQAFAAAAAgAh07iQHRG8YX0AQAA9QMAAA4AAAAAAAAAAQAgAAAAKAEAAGRycy9lMm9Eb2MueG1s&#10;UEsFBgAAAAAGAAYAWQEAAI4FAAAAAA=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tbl>
      <w:tblPr>
        <w:tblStyle w:val="32"/>
        <w:tblW w:w="0" w:type="auto"/>
        <w:tblInd w:w="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16"/>
      </w:tblGrid>
      <w:tr w14:paraId="3725B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B815450">
            <w:pPr>
              <w:widowControl/>
              <w:autoSpaceDE w:val="0"/>
              <w:autoSpaceDN w:val="0"/>
              <w:spacing w:before="96" w:after="0" w:line="130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公开09表</w:t>
            </w:r>
          </w:p>
        </w:tc>
      </w:tr>
      <w:tr w14:paraId="6C2728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CA3F4D3">
            <w:pPr>
              <w:widowControl/>
              <w:autoSpaceDE w:val="0"/>
              <w:autoSpaceDN w:val="0"/>
              <w:spacing w:before="52" w:after="0" w:line="202" w:lineRule="exact"/>
              <w:ind w:left="186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1"/>
                <w:sz w:val="20"/>
              </w:rPr>
              <w:t>一般公共预算“三公”经费、会议费、培训费、差旅费等支出表</w:t>
            </w:r>
          </w:p>
        </w:tc>
      </w:tr>
    </w:tbl>
    <w:p w14:paraId="01D2C92A">
      <w:pPr>
        <w:widowControl/>
        <w:autoSpaceDE w:val="0"/>
        <w:autoSpaceDN w:val="0"/>
        <w:spacing w:before="76" w:after="166" w:line="130" w:lineRule="exact"/>
        <w:ind w:left="0" w:right="52" w:firstLine="0"/>
        <w:jc w:val="righ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单位：万元</w:t>
      </w:r>
    </w:p>
    <w:tbl>
      <w:tblPr>
        <w:tblStyle w:val="32"/>
        <w:tblW w:w="0" w:type="auto"/>
        <w:tblInd w:w="5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0"/>
        <w:gridCol w:w="2420"/>
        <w:gridCol w:w="2200"/>
        <w:gridCol w:w="1460"/>
      </w:tblGrid>
      <w:tr w14:paraId="75931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exact"/>
        </w:trPr>
        <w:tc>
          <w:tcPr>
            <w:tcW w:w="2360" w:type="dxa"/>
            <w:tcMar>
              <w:left w:w="0" w:type="dxa"/>
              <w:right w:w="0" w:type="dxa"/>
            </w:tcMar>
          </w:tcPr>
          <w:p w14:paraId="6478B621">
            <w:pPr>
              <w:widowControl/>
              <w:autoSpaceDE w:val="0"/>
              <w:autoSpaceDN w:val="0"/>
              <w:spacing w:before="20" w:after="0" w:line="130" w:lineRule="exact"/>
              <w:ind w:left="0" w:right="98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部门经济分类</w:t>
            </w:r>
          </w:p>
        </w:tc>
        <w:tc>
          <w:tcPr>
            <w:tcW w:w="2420" w:type="dxa"/>
            <w:tcMar>
              <w:left w:w="0" w:type="dxa"/>
              <w:right w:w="0" w:type="dxa"/>
            </w:tcMar>
          </w:tcPr>
          <w:p w14:paraId="27C4508D">
            <w:pPr>
              <w:widowControl/>
              <w:autoSpaceDE w:val="0"/>
              <w:autoSpaceDN w:val="0"/>
              <w:spacing w:before="20" w:after="0" w:line="130" w:lineRule="exact"/>
              <w:ind w:left="0" w:right="76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上年预算数</w:t>
            </w:r>
          </w:p>
        </w:tc>
        <w:tc>
          <w:tcPr>
            <w:tcW w:w="2200" w:type="dxa"/>
            <w:tcMar>
              <w:left w:w="0" w:type="dxa"/>
              <w:right w:w="0" w:type="dxa"/>
            </w:tcMar>
          </w:tcPr>
          <w:p w14:paraId="4D550AC7">
            <w:pPr>
              <w:widowControl/>
              <w:autoSpaceDE w:val="0"/>
              <w:autoSpaceDN w:val="0"/>
              <w:spacing w:before="20" w:after="0" w:line="130" w:lineRule="exact"/>
              <w:ind w:left="78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当年预算数</w:t>
            </w:r>
          </w:p>
        </w:tc>
        <w:tc>
          <w:tcPr>
            <w:tcW w:w="1460" w:type="dxa"/>
            <w:tcMar>
              <w:left w:w="0" w:type="dxa"/>
              <w:right w:w="0" w:type="dxa"/>
            </w:tcMar>
          </w:tcPr>
          <w:p w14:paraId="66C27E42">
            <w:pPr>
              <w:widowControl/>
              <w:autoSpaceDE w:val="0"/>
              <w:autoSpaceDN w:val="0"/>
              <w:spacing w:before="20" w:after="0" w:line="130" w:lineRule="exact"/>
              <w:ind w:left="0" w:right="41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增幅</w:t>
            </w:r>
          </w:p>
        </w:tc>
      </w:tr>
    </w:tbl>
    <w:p w14:paraId="02412B49">
      <w:pPr>
        <w:widowControl/>
        <w:autoSpaceDE w:val="0"/>
        <w:autoSpaceDN w:val="0"/>
        <w:spacing w:before="164" w:after="0" w:line="130" w:lineRule="exact"/>
        <w:ind w:left="1044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因公出国（境）费</w:t>
      </w:r>
    </w:p>
    <w:p w14:paraId="4A376FA5">
      <w:pPr>
        <w:widowControl/>
        <w:autoSpaceDE w:val="0"/>
        <w:autoSpaceDN w:val="0"/>
        <w:spacing w:before="186" w:after="0" w:line="130" w:lineRule="exact"/>
        <w:ind w:left="111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公务车辆购置费</w:t>
      </w:r>
    </w:p>
    <w:p w14:paraId="78A00616">
      <w:pPr>
        <w:widowControl/>
        <w:autoSpaceDE w:val="0"/>
        <w:autoSpaceDN w:val="0"/>
        <w:spacing w:before="186" w:after="0" w:line="128" w:lineRule="exact"/>
        <w:ind w:left="111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公车运行维护费</w:t>
      </w:r>
    </w:p>
    <w:p w14:paraId="79730AEB">
      <w:pPr>
        <w:widowControl/>
        <w:autoSpaceDE w:val="0"/>
        <w:autoSpaceDN w:val="0"/>
        <w:spacing w:before="186" w:after="0" w:line="130" w:lineRule="exact"/>
        <w:ind w:left="12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公务接待费</w:t>
      </w:r>
    </w:p>
    <w:p w14:paraId="11438187">
      <w:pPr>
        <w:widowControl/>
        <w:autoSpaceDE w:val="0"/>
        <w:autoSpaceDN w:val="0"/>
        <w:spacing w:before="186" w:after="0" w:line="130" w:lineRule="exact"/>
        <w:ind w:left="137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差旅费</w:t>
      </w:r>
    </w:p>
    <w:p w14:paraId="1EDC980C">
      <w:pPr>
        <w:widowControl/>
        <w:autoSpaceDE w:val="0"/>
        <w:autoSpaceDN w:val="0"/>
        <w:spacing w:before="184" w:after="0" w:line="130" w:lineRule="exact"/>
        <w:ind w:left="137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会议费</w:t>
      </w:r>
    </w:p>
    <w:p w14:paraId="52D64C12">
      <w:pPr>
        <w:widowControl/>
        <w:autoSpaceDE w:val="0"/>
        <w:autoSpaceDN w:val="0"/>
        <w:spacing w:before="186" w:after="0" w:line="130" w:lineRule="exact"/>
        <w:ind w:left="137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培训费</w:t>
      </w:r>
    </w:p>
    <w:p w14:paraId="10D09CDA">
      <w:pPr>
        <w:widowControl/>
        <w:autoSpaceDE w:val="0"/>
        <w:autoSpaceDN w:val="0"/>
        <w:spacing w:before="222" w:after="0" w:line="146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2"/>
        </w:rPr>
        <w:t>@#@#@</w:t>
      </w:r>
      <w:r>
        <w:rPr>
          <w:rFonts w:ascii="fangsong" w:hAnsi="fangsong" w:eastAsia="fangsong"/>
          <w:b w:val="0"/>
          <w:i w:val="0"/>
          <w:color w:val="FFFFFF"/>
          <w:spacing w:val="3"/>
          <w:sz w:val="12"/>
        </w:rPr>
        <w:t>公开</w:t>
      </w:r>
      <w:r>
        <w:rPr>
          <w:rFonts w:ascii="Liberation Sans" w:hAnsi="Liberation Sans" w:eastAsia="Liberation Sans" w:cs="Liberation Sans"/>
          <w:b w:val="0"/>
          <w:i w:val="0"/>
          <w:color w:val="FFFFFF"/>
          <w:spacing w:val="3"/>
          <w:sz w:val="12"/>
          <w:szCs w:val="12"/>
        </w:rPr>
        <w:t>10</w:t>
      </w:r>
      <w:r>
        <w:rPr>
          <w:rFonts w:ascii="fangsong" w:hAnsi="fangsong" w:eastAsia="fangsong"/>
          <w:b w:val="0"/>
          <w:i w:val="0"/>
          <w:color w:val="FFFFFF"/>
          <w:spacing w:val="3"/>
          <w:sz w:val="12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2"/>
        </w:rPr>
        <w:t>@#@#@</w:t>
      </w:r>
    </w:p>
    <w:tbl>
      <w:tblPr>
        <w:tblStyle w:val="32"/>
        <w:tblW w:w="0" w:type="auto"/>
        <w:tblInd w:w="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10"/>
        <w:gridCol w:w="854"/>
        <w:gridCol w:w="952"/>
      </w:tblGrid>
      <w:tr w14:paraId="0958C2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7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5BB9AFF">
            <w:pPr>
              <w:widowControl/>
              <w:autoSpaceDE w:val="0"/>
              <w:autoSpaceDN w:val="0"/>
              <w:spacing w:before="60" w:after="0" w:line="130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公开10表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F7E2D69"/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672C37E"/>
        </w:tc>
      </w:tr>
      <w:tr w14:paraId="64F01A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941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30EB22D">
            <w:pPr>
              <w:widowControl/>
              <w:autoSpaceDE w:val="0"/>
              <w:autoSpaceDN w:val="0"/>
              <w:spacing w:before="20" w:after="0" w:line="202" w:lineRule="exact"/>
              <w:ind w:left="368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1"/>
                <w:sz w:val="20"/>
              </w:rPr>
              <w:t>政府性基金预算支出表</w:t>
            </w:r>
          </w:p>
        </w:tc>
      </w:tr>
    </w:tbl>
    <w:p w14:paraId="2D008284">
      <w:pPr>
        <w:widowControl/>
        <w:autoSpaceDE w:val="0"/>
        <w:autoSpaceDN w:val="0"/>
        <w:spacing w:before="42" w:after="102" w:line="128" w:lineRule="exact"/>
        <w:ind w:left="0" w:right="52" w:firstLine="0"/>
        <w:jc w:val="righ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单位：万元</w:t>
      </w:r>
    </w:p>
    <w:tbl>
      <w:tblPr>
        <w:tblStyle w:val="32"/>
        <w:tblW w:w="0" w:type="auto"/>
        <w:tblInd w:w="1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0"/>
        <w:gridCol w:w="2220"/>
        <w:gridCol w:w="1200"/>
        <w:gridCol w:w="1140"/>
        <w:gridCol w:w="1000"/>
        <w:gridCol w:w="760"/>
        <w:gridCol w:w="1040"/>
        <w:gridCol w:w="800"/>
      </w:tblGrid>
      <w:tr w14:paraId="0B33F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632B4F78">
            <w:pPr>
              <w:widowControl/>
              <w:autoSpaceDE w:val="0"/>
              <w:autoSpaceDN w:val="0"/>
              <w:spacing w:before="290" w:after="0" w:line="130" w:lineRule="exact"/>
              <w:ind w:left="19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科目编码</w:t>
            </w:r>
          </w:p>
        </w:tc>
        <w:tc>
          <w:tcPr>
            <w:tcW w:w="2220" w:type="dxa"/>
            <w:tcMar>
              <w:left w:w="0" w:type="dxa"/>
              <w:right w:w="0" w:type="dxa"/>
            </w:tcMar>
          </w:tcPr>
          <w:p w14:paraId="57B66255">
            <w:pPr>
              <w:widowControl/>
              <w:autoSpaceDE w:val="0"/>
              <w:autoSpaceDN w:val="0"/>
              <w:spacing w:before="20" w:after="0" w:line="130" w:lineRule="exact"/>
              <w:ind w:left="26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功能分类科目</w:t>
            </w:r>
          </w:p>
        </w:tc>
        <w:tc>
          <w:tcPr>
            <w:tcW w:w="1200" w:type="dxa"/>
            <w:vMerge w:val="restart"/>
            <w:tcMar>
              <w:left w:w="0" w:type="dxa"/>
              <w:right w:w="0" w:type="dxa"/>
            </w:tcMar>
          </w:tcPr>
          <w:p w14:paraId="3B159AA3">
            <w:pPr>
              <w:widowControl/>
              <w:autoSpaceDE w:val="0"/>
              <w:autoSpaceDN w:val="0"/>
              <w:spacing w:before="290" w:after="0" w:line="130" w:lineRule="exact"/>
              <w:ind w:left="0" w:right="23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小计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4C72B0B1">
            <w:pPr>
              <w:widowControl/>
              <w:autoSpaceDE w:val="0"/>
              <w:autoSpaceDN w:val="0"/>
              <w:spacing w:before="20" w:after="0" w:line="130" w:lineRule="exact"/>
              <w:ind w:left="2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上年预算数</w:t>
            </w:r>
          </w:p>
        </w:tc>
        <w:tc>
          <w:tcPr>
            <w:tcW w:w="1000" w:type="dxa"/>
            <w:vMerge w:val="restart"/>
            <w:tcMar>
              <w:left w:w="0" w:type="dxa"/>
              <w:right w:w="0" w:type="dxa"/>
            </w:tcMar>
          </w:tcPr>
          <w:p w14:paraId="7FA0FF14">
            <w:pPr>
              <w:widowControl/>
              <w:autoSpaceDE w:val="0"/>
              <w:autoSpaceDN w:val="0"/>
              <w:spacing w:before="290" w:after="0" w:line="130" w:lineRule="exact"/>
              <w:ind w:left="22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项目支出</w:t>
            </w:r>
          </w:p>
        </w:tc>
        <w:tc>
          <w:tcPr>
            <w:tcW w:w="760" w:type="dxa"/>
            <w:vMerge w:val="restart"/>
            <w:tcMar>
              <w:left w:w="0" w:type="dxa"/>
              <w:right w:w="0" w:type="dxa"/>
            </w:tcMar>
          </w:tcPr>
          <w:p w14:paraId="7E9D7D72">
            <w:pPr>
              <w:widowControl/>
              <w:autoSpaceDE w:val="0"/>
              <w:autoSpaceDN w:val="0"/>
              <w:spacing w:before="290" w:after="0" w:line="130" w:lineRule="exact"/>
              <w:ind w:left="0" w:right="21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小计</w:t>
            </w:r>
          </w:p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2EEECEBB">
            <w:pPr>
              <w:widowControl/>
              <w:autoSpaceDE w:val="0"/>
              <w:autoSpaceDN w:val="0"/>
              <w:spacing w:before="20" w:after="0" w:line="130" w:lineRule="exact"/>
              <w:ind w:left="24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当年预算数</w:t>
            </w:r>
          </w:p>
        </w:tc>
        <w:tc>
          <w:tcPr>
            <w:tcW w:w="800" w:type="dxa"/>
            <w:vMerge w:val="restart"/>
            <w:tcMar>
              <w:left w:w="0" w:type="dxa"/>
              <w:right w:w="0" w:type="dxa"/>
            </w:tcMar>
          </w:tcPr>
          <w:p w14:paraId="4F90963A">
            <w:pPr>
              <w:widowControl/>
              <w:autoSpaceDE w:val="0"/>
              <w:autoSpaceDN w:val="0"/>
              <w:spacing w:before="290" w:after="0" w:line="130" w:lineRule="exact"/>
              <w:ind w:left="16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项目支出</w:t>
            </w:r>
          </w:p>
        </w:tc>
      </w:tr>
      <w:tr w14:paraId="382BC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exact"/>
        </w:trPr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8EF1AFB"/>
        </w:tc>
        <w:tc>
          <w:tcPr>
            <w:tcW w:w="2220" w:type="dxa"/>
            <w:tcMar>
              <w:left w:w="0" w:type="dxa"/>
              <w:right w:w="0" w:type="dxa"/>
            </w:tcMar>
          </w:tcPr>
          <w:p w14:paraId="0FE4D73D">
            <w:pPr>
              <w:widowControl/>
              <w:autoSpaceDE w:val="0"/>
              <w:autoSpaceDN w:val="0"/>
              <w:spacing w:before="82" w:after="0" w:line="130" w:lineRule="exact"/>
              <w:ind w:left="0" w:right="67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科目名称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F7D3B9D"/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3603971A">
            <w:pPr>
              <w:widowControl/>
              <w:autoSpaceDE w:val="0"/>
              <w:autoSpaceDN w:val="0"/>
              <w:spacing w:before="82" w:after="0" w:line="130" w:lineRule="exact"/>
              <w:ind w:left="0" w:right="19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基本支出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9DD3660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AFA99E7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29FD3DB0">
            <w:pPr>
              <w:widowControl/>
              <w:autoSpaceDE w:val="0"/>
              <w:autoSpaceDN w:val="0"/>
              <w:spacing w:before="82" w:after="0" w:line="130" w:lineRule="exact"/>
              <w:ind w:left="0" w:right="22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基本支出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AEC7E93"/>
        </w:tc>
      </w:tr>
    </w:tbl>
    <w:p w14:paraId="125A546C">
      <w:pPr>
        <w:widowControl/>
        <w:autoSpaceDE w:val="0"/>
        <w:autoSpaceDN w:val="0"/>
        <w:spacing w:before="100" w:after="0" w:line="130" w:lineRule="exact"/>
        <w:ind w:left="1680" w:right="0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3"/>
          <w:sz w:val="12"/>
        </w:rPr>
        <w:t>合计</w:t>
      </w:r>
    </w:p>
    <w:p w14:paraId="40AE7A30">
      <w:pPr>
        <w:widowControl/>
        <w:autoSpaceDE w:val="0"/>
        <w:autoSpaceDN w:val="0"/>
        <w:spacing w:before="390" w:after="0" w:line="130" w:lineRule="exact"/>
        <w:ind w:left="12" w:right="0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3"/>
          <w:sz w:val="12"/>
        </w:rPr>
        <w:t>注：本表无数据</w:t>
      </w:r>
    </w:p>
    <w:p w14:paraId="518DDDD9">
      <w:pPr>
        <w:widowControl/>
        <w:autoSpaceDE w:val="0"/>
        <w:autoSpaceDN w:val="0"/>
        <w:spacing w:before="438" w:after="0" w:line="160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4"/>
        </w:rPr>
        <w:t>@#@#@</w:t>
      </w:r>
      <w:r>
        <w:rPr>
          <w:rFonts w:ascii="fangsong" w:hAnsi="fangsong" w:eastAsia="fangsong"/>
          <w:b w:val="0"/>
          <w:i w:val="0"/>
          <w:color w:val="FFFFFF"/>
          <w:spacing w:val="2"/>
          <w:sz w:val="14"/>
        </w:rPr>
        <w:t>公开</w:t>
      </w:r>
      <w:r>
        <w:rPr>
          <w:rFonts w:ascii="Liberation Sans" w:hAnsi="Liberation Sans" w:eastAsia="Liberation Sans" w:cs="Liberation Sans"/>
          <w:b w:val="0"/>
          <w:i w:val="0"/>
          <w:color w:val="FFFFFF"/>
          <w:spacing w:val="-3"/>
          <w:sz w:val="14"/>
          <w:szCs w:val="14"/>
        </w:rPr>
        <w:t>11</w:t>
      </w:r>
      <w:r>
        <w:rPr>
          <w:rFonts w:ascii="fangsong" w:hAnsi="fangsong" w:eastAsia="fangsong"/>
          <w:b w:val="0"/>
          <w:i w:val="0"/>
          <w:color w:val="FFFFFF"/>
          <w:spacing w:val="3"/>
          <w:sz w:val="14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1"/>
          <w:sz w:val="14"/>
        </w:rPr>
        <w:t>@#@#@</w:t>
      </w:r>
    </w:p>
    <w:tbl>
      <w:tblPr>
        <w:tblStyle w:val="32"/>
        <w:tblW w:w="0" w:type="auto"/>
        <w:tblInd w:w="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16"/>
      </w:tblGrid>
      <w:tr w14:paraId="3FCA5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94D3F03">
            <w:pPr>
              <w:widowControl/>
              <w:autoSpaceDE w:val="0"/>
              <w:autoSpaceDN w:val="0"/>
              <w:spacing w:before="62" w:after="0" w:line="142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4"/>
              </w:rPr>
              <w:t>公开11表</w:t>
            </w:r>
          </w:p>
        </w:tc>
      </w:tr>
      <w:tr w14:paraId="701DB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45DA480">
            <w:pPr>
              <w:widowControl/>
              <w:autoSpaceDE w:val="0"/>
              <w:autoSpaceDN w:val="0"/>
              <w:spacing w:before="28" w:after="0" w:line="222" w:lineRule="exact"/>
              <w:ind w:left="280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1"/>
                <w:sz w:val="22"/>
              </w:rPr>
              <w:t>一般公共预算机关运行经费支出预算表</w:t>
            </w:r>
          </w:p>
        </w:tc>
      </w:tr>
    </w:tbl>
    <w:p w14:paraId="63A3BD5D">
      <w:pPr>
        <w:widowControl/>
        <w:tabs>
          <w:tab w:val="left" w:pos="8692"/>
        </w:tabs>
        <w:autoSpaceDE w:val="0"/>
        <w:autoSpaceDN w:val="0"/>
        <w:spacing w:before="0" w:after="0" w:line="244" w:lineRule="exact"/>
        <w:ind w:left="2328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0"/>
          <w:sz w:val="14"/>
        </w:rPr>
        <w:t>单位：万元 经济分类科目</w:t>
      </w:r>
    </w:p>
    <w:tbl>
      <w:tblPr>
        <w:tblStyle w:val="32"/>
        <w:tblW w:w="0" w:type="auto"/>
        <w:tblInd w:w="-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"/>
        <w:gridCol w:w="1220"/>
        <w:gridCol w:w="1720"/>
        <w:gridCol w:w="1500"/>
        <w:gridCol w:w="2080"/>
        <w:gridCol w:w="540"/>
        <w:gridCol w:w="1420"/>
        <w:gridCol w:w="360"/>
      </w:tblGrid>
      <w:tr w14:paraId="1F57D0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</w:trPr>
        <w:tc>
          <w:tcPr>
            <w:tcW w:w="580" w:type="dxa"/>
            <w:vMerge w:val="restart"/>
            <w:tcMar>
              <w:left w:w="0" w:type="dxa"/>
              <w:right w:w="0" w:type="dxa"/>
            </w:tcMar>
          </w:tcPr>
          <w:p w14:paraId="5657C596">
            <w:pPr>
              <w:widowControl/>
              <w:autoSpaceDE w:val="0"/>
              <w:autoSpaceDN w:val="0"/>
              <w:spacing w:before="740" w:after="0" w:line="142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1"/>
                <w:sz w:val="14"/>
                <w:szCs w:val="14"/>
              </w:rPr>
              <w:t>302</w:t>
            </w:r>
          </w:p>
        </w:tc>
        <w:tc>
          <w:tcPr>
            <w:tcW w:w="1220" w:type="dxa"/>
            <w:vMerge w:val="restart"/>
            <w:tcMar>
              <w:left w:w="0" w:type="dxa"/>
              <w:right w:w="0" w:type="dxa"/>
            </w:tcMar>
          </w:tcPr>
          <w:p w14:paraId="3A1BE921">
            <w:pPr>
              <w:widowControl/>
              <w:autoSpaceDE w:val="0"/>
              <w:autoSpaceDN w:val="0"/>
              <w:spacing w:before="144" w:after="0" w:line="144" w:lineRule="exact"/>
              <w:ind w:left="24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0"/>
                <w:sz w:val="14"/>
              </w:rPr>
              <w:t>科目编码</w:t>
            </w:r>
          </w:p>
        </w:tc>
        <w:tc>
          <w:tcPr>
            <w:tcW w:w="1720" w:type="dxa"/>
            <w:tcMar>
              <w:left w:w="0" w:type="dxa"/>
              <w:right w:w="0" w:type="dxa"/>
            </w:tcMar>
          </w:tcPr>
          <w:p w14:paraId="3C139FCC">
            <w:pPr>
              <w:widowControl/>
              <w:autoSpaceDE w:val="0"/>
              <w:autoSpaceDN w:val="0"/>
              <w:spacing w:before="448" w:after="0" w:line="142" w:lineRule="exact"/>
              <w:ind w:left="0" w:right="61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4"/>
              </w:rPr>
              <w:t>合计</w:t>
            </w:r>
          </w:p>
        </w:tc>
        <w:tc>
          <w:tcPr>
            <w:tcW w:w="1500" w:type="dxa"/>
            <w:vMerge w:val="restart"/>
            <w:tcMar>
              <w:left w:w="0" w:type="dxa"/>
              <w:right w:w="0" w:type="dxa"/>
            </w:tcMar>
          </w:tcPr>
          <w:p w14:paraId="25D5AF61">
            <w:pPr>
              <w:widowControl/>
              <w:autoSpaceDE w:val="0"/>
              <w:autoSpaceDN w:val="0"/>
              <w:spacing w:before="144" w:after="0" w:line="144" w:lineRule="exact"/>
              <w:ind w:left="5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0"/>
                <w:sz w:val="14"/>
              </w:rPr>
              <w:t>科目名称</w:t>
            </w:r>
          </w:p>
        </w:tc>
        <w:tc>
          <w:tcPr>
            <w:tcW w:w="2080" w:type="dxa"/>
            <w:vMerge w:val="restart"/>
            <w:tcMar>
              <w:left w:w="0" w:type="dxa"/>
              <w:right w:w="0" w:type="dxa"/>
            </w:tcMar>
          </w:tcPr>
          <w:p w14:paraId="55B03111">
            <w:pPr>
              <w:widowControl/>
              <w:autoSpaceDE w:val="0"/>
              <w:autoSpaceDN w:val="0"/>
              <w:spacing w:before="4" w:after="0" w:line="142" w:lineRule="exact"/>
              <w:ind w:left="0" w:right="5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0"/>
                <w:sz w:val="14"/>
              </w:rPr>
              <w:t>上年机关运行经费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14:paraId="500C988C">
            <w:pPr>
              <w:widowControl/>
              <w:autoSpaceDE w:val="0"/>
              <w:autoSpaceDN w:val="0"/>
              <w:spacing w:before="448" w:after="0" w:line="142" w:lineRule="exact"/>
              <w:ind w:left="5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4"/>
                <w:szCs w:val="14"/>
              </w:rPr>
              <w:t>3.67</w:t>
            </w:r>
          </w:p>
        </w:tc>
        <w:tc>
          <w:tcPr>
            <w:tcW w:w="1420" w:type="dxa"/>
            <w:vMerge w:val="restart"/>
            <w:tcMar>
              <w:left w:w="0" w:type="dxa"/>
              <w:right w:w="0" w:type="dxa"/>
            </w:tcMar>
          </w:tcPr>
          <w:p w14:paraId="6EBDA383">
            <w:pPr>
              <w:widowControl/>
              <w:autoSpaceDE w:val="0"/>
              <w:autoSpaceDN w:val="0"/>
              <w:spacing w:before="4" w:after="0" w:line="142" w:lineRule="exact"/>
              <w:ind w:left="23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0"/>
                <w:sz w:val="14"/>
              </w:rPr>
              <w:t>本年机关运行经费</w:t>
            </w:r>
          </w:p>
        </w:tc>
        <w:tc>
          <w:tcPr>
            <w:tcW w:w="360" w:type="dxa"/>
            <w:tcMar>
              <w:left w:w="0" w:type="dxa"/>
              <w:right w:w="0" w:type="dxa"/>
            </w:tcMar>
          </w:tcPr>
          <w:p w14:paraId="5289C0DA">
            <w:pPr>
              <w:widowControl/>
              <w:autoSpaceDE w:val="0"/>
              <w:autoSpaceDN w:val="0"/>
              <w:spacing w:before="448" w:after="0" w:line="142" w:lineRule="exact"/>
              <w:ind w:left="6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4"/>
                <w:szCs w:val="14"/>
              </w:rPr>
              <w:t>1.45</w:t>
            </w:r>
          </w:p>
        </w:tc>
      </w:tr>
      <w:tr w14:paraId="3A9026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6268D27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8603AAE"/>
        </w:tc>
        <w:tc>
          <w:tcPr>
            <w:tcW w:w="1720" w:type="dxa"/>
            <w:tcMar>
              <w:left w:w="0" w:type="dxa"/>
              <w:right w:w="0" w:type="dxa"/>
            </w:tcMar>
          </w:tcPr>
          <w:p w14:paraId="2E7CB9CD">
            <w:pPr>
              <w:widowControl/>
              <w:autoSpaceDE w:val="0"/>
              <w:autoSpaceDN w:val="0"/>
              <w:spacing w:before="88" w:after="0" w:line="142" w:lineRule="exact"/>
              <w:ind w:left="41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4"/>
              </w:rPr>
              <w:t>商品和服务支出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56C3685A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41024999"/>
        </w:tc>
        <w:tc>
          <w:tcPr>
            <w:tcW w:w="540" w:type="dxa"/>
            <w:tcMar>
              <w:left w:w="0" w:type="dxa"/>
              <w:right w:w="0" w:type="dxa"/>
            </w:tcMar>
          </w:tcPr>
          <w:p w14:paraId="6A904813">
            <w:pPr>
              <w:widowControl/>
              <w:autoSpaceDE w:val="0"/>
              <w:autoSpaceDN w:val="0"/>
              <w:spacing w:before="88" w:after="0" w:line="142" w:lineRule="exact"/>
              <w:ind w:left="5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4"/>
                <w:szCs w:val="14"/>
              </w:rPr>
              <w:t>3.67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18BF7EF"/>
        </w:tc>
        <w:tc>
          <w:tcPr>
            <w:tcW w:w="360" w:type="dxa"/>
            <w:tcMar>
              <w:left w:w="0" w:type="dxa"/>
              <w:right w:w="0" w:type="dxa"/>
            </w:tcMar>
          </w:tcPr>
          <w:p w14:paraId="00BD1990">
            <w:pPr>
              <w:widowControl/>
              <w:autoSpaceDE w:val="0"/>
              <w:autoSpaceDN w:val="0"/>
              <w:spacing w:before="88" w:after="0" w:line="142" w:lineRule="exact"/>
              <w:ind w:left="6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4"/>
                <w:szCs w:val="14"/>
              </w:rPr>
              <w:t>1.45</w:t>
            </w:r>
          </w:p>
        </w:tc>
      </w:tr>
      <w:tr w14:paraId="1CE456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580" w:type="dxa"/>
            <w:tcMar>
              <w:left w:w="0" w:type="dxa"/>
              <w:right w:w="0" w:type="dxa"/>
            </w:tcMar>
          </w:tcPr>
          <w:p w14:paraId="3D615714">
            <w:pPr>
              <w:widowControl/>
              <w:autoSpaceDE w:val="0"/>
              <w:autoSpaceDN w:val="0"/>
              <w:spacing w:before="90" w:after="0" w:line="142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0"/>
                <w:sz w:val="14"/>
                <w:szCs w:val="14"/>
              </w:rPr>
              <w:t>30228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55A076A5"/>
        </w:tc>
        <w:tc>
          <w:tcPr>
            <w:tcW w:w="1720" w:type="dxa"/>
            <w:tcMar>
              <w:left w:w="0" w:type="dxa"/>
              <w:right w:w="0" w:type="dxa"/>
            </w:tcMar>
          </w:tcPr>
          <w:p w14:paraId="416D769D">
            <w:pPr>
              <w:widowControl/>
              <w:autoSpaceDE w:val="0"/>
              <w:autoSpaceDN w:val="0"/>
              <w:spacing w:before="90" w:after="0" w:line="142" w:lineRule="exact"/>
              <w:ind w:left="41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4"/>
              </w:rPr>
              <w:t>工会经费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EA778CE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4BFA0E2E"/>
        </w:tc>
        <w:tc>
          <w:tcPr>
            <w:tcW w:w="540" w:type="dxa"/>
            <w:tcMar>
              <w:left w:w="0" w:type="dxa"/>
              <w:right w:w="0" w:type="dxa"/>
            </w:tcMar>
          </w:tcPr>
          <w:p w14:paraId="3D135DF9">
            <w:pPr>
              <w:widowControl/>
              <w:autoSpaceDE w:val="0"/>
              <w:autoSpaceDN w:val="0"/>
              <w:spacing w:before="90" w:after="0" w:line="142" w:lineRule="exact"/>
              <w:ind w:left="5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4"/>
                <w:szCs w:val="14"/>
              </w:rPr>
              <w:t>1.18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723708F"/>
        </w:tc>
        <w:tc>
          <w:tcPr>
            <w:tcW w:w="360" w:type="dxa"/>
            <w:vMerge w:val="restart"/>
            <w:tcMar>
              <w:left w:w="0" w:type="dxa"/>
              <w:right w:w="0" w:type="dxa"/>
            </w:tcMar>
          </w:tcPr>
          <w:p w14:paraId="2EC0CF98">
            <w:pPr>
              <w:widowControl/>
              <w:autoSpaceDE w:val="0"/>
              <w:autoSpaceDN w:val="0"/>
              <w:spacing w:before="90" w:after="0" w:line="142" w:lineRule="exact"/>
              <w:ind w:left="6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4"/>
                <w:szCs w:val="14"/>
              </w:rPr>
              <w:t>1.45</w:t>
            </w:r>
          </w:p>
        </w:tc>
      </w:tr>
      <w:tr w14:paraId="4A129D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</w:trPr>
        <w:tc>
          <w:tcPr>
            <w:tcW w:w="580" w:type="dxa"/>
            <w:tcMar>
              <w:left w:w="0" w:type="dxa"/>
              <w:right w:w="0" w:type="dxa"/>
            </w:tcMar>
          </w:tcPr>
          <w:p w14:paraId="4DD43E62">
            <w:pPr>
              <w:widowControl/>
              <w:autoSpaceDE w:val="0"/>
              <w:autoSpaceDN w:val="0"/>
              <w:spacing w:before="82" w:after="0" w:line="142" w:lineRule="exact"/>
              <w:ind w:left="20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4"/>
                <w:szCs w:val="14"/>
              </w:rPr>
              <w:t>30299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68BEAB4"/>
        </w:tc>
        <w:tc>
          <w:tcPr>
            <w:tcW w:w="1720" w:type="dxa"/>
            <w:tcMar>
              <w:left w:w="0" w:type="dxa"/>
              <w:right w:w="0" w:type="dxa"/>
            </w:tcMar>
          </w:tcPr>
          <w:p w14:paraId="6BB207F0">
            <w:pPr>
              <w:widowControl/>
              <w:autoSpaceDE w:val="0"/>
              <w:autoSpaceDN w:val="0"/>
              <w:spacing w:before="82" w:after="0" w:line="142" w:lineRule="exact"/>
              <w:ind w:left="41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4"/>
              </w:rPr>
              <w:t>其他商品和服务支出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950C68D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2C61A49"/>
        </w:tc>
        <w:tc>
          <w:tcPr>
            <w:tcW w:w="540" w:type="dxa"/>
            <w:tcMar>
              <w:left w:w="0" w:type="dxa"/>
              <w:right w:w="0" w:type="dxa"/>
            </w:tcMar>
          </w:tcPr>
          <w:p w14:paraId="7471EDF9">
            <w:pPr>
              <w:widowControl/>
              <w:autoSpaceDE w:val="0"/>
              <w:autoSpaceDN w:val="0"/>
              <w:spacing w:before="82" w:after="0" w:line="142" w:lineRule="exact"/>
              <w:ind w:left="56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4"/>
                <w:szCs w:val="14"/>
              </w:rPr>
              <w:t>2.48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276C5AF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3588CE0"/>
        </w:tc>
      </w:tr>
    </w:tbl>
    <w:p w14:paraId="1F5F7E36">
      <w:pPr>
        <w:widowControl/>
        <w:autoSpaceDE w:val="0"/>
        <w:autoSpaceDN w:val="0"/>
        <w:spacing w:before="5876" w:after="0" w:line="160" w:lineRule="exact"/>
        <w:ind w:left="0" w:right="4546" w:firstLine="0"/>
        <w:jc w:val="right"/>
      </w:pPr>
      <w:r>
        <w:rPr>
          <w:rFonts w:ascii="fangsong" w:hAnsi="fangsong" w:eastAsia="fangsong" w:cs="fangsong"/>
          <w:b w:val="0"/>
          <w:i w:val="0"/>
          <w:color w:val="000000"/>
          <w:w w:val="73"/>
          <w:sz w:val="16"/>
          <w:szCs w:val="16"/>
        </w:rPr>
        <w:t>-13-</w:t>
      </w:r>
    </w:p>
    <w:p w14:paraId="7748AE9E">
      <w:pPr>
        <w:sectPr>
          <w:pgSz w:w="11900" w:h="16840"/>
          <w:pgMar w:top="1204" w:right="1204" w:bottom="180" w:left="1248" w:header="720" w:footer="720" w:gutter="0"/>
          <w:cols w:equalWidth="0" w:num="1">
            <w:col w:w="9448"/>
          </w:cols>
          <w:docGrid w:linePitch="360" w:charSpace="0"/>
        </w:sectPr>
      </w:pPr>
    </w:p>
    <w:p w14:paraId="0A30AFF8">
      <w:pPr>
        <w:widowControl/>
        <w:autoSpaceDE w:val="0"/>
        <w:autoSpaceDN w:val="0"/>
        <w:spacing w:before="0" w:after="0" w:line="152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3"/>
        </w:rPr>
        <w:t>@#@#@</w:t>
      </w:r>
      <w:r>
        <w:rPr>
          <w:rFonts w:ascii="fangsong" w:hAnsi="fangsong" w:eastAsia="fangsong"/>
          <w:b w:val="0"/>
          <w:i w:val="0"/>
          <w:color w:val="FFFFFF"/>
          <w:spacing w:val="3"/>
          <w:sz w:val="13"/>
        </w:rPr>
        <w:t>公开</w:t>
      </w:r>
      <w:r>
        <w:rPr>
          <w:rFonts w:ascii="Liberation Sans" w:hAnsi="Liberation Sans" w:eastAsia="Liberation Sans" w:cs="Liberation Sans"/>
          <w:b w:val="0"/>
          <w:i w:val="0"/>
          <w:color w:val="FFFFFF"/>
          <w:spacing w:val="3"/>
          <w:sz w:val="13"/>
          <w:szCs w:val="13"/>
        </w:rPr>
        <w:t>12</w:t>
      </w:r>
      <w:r>
        <w:rPr>
          <w:rFonts w:ascii="fangsong" w:hAnsi="fangsong" w:eastAsia="fangsong"/>
          <w:b w:val="0"/>
          <w:i w:val="0"/>
          <w:color w:val="FFFFFF"/>
          <w:spacing w:val="3"/>
          <w:sz w:val="13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3"/>
        </w:rPr>
        <w:t>@#@#@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4826000</wp:posOffset>
            </wp:positionH>
            <wp:positionV relativeFrom="page">
              <wp:posOffset>1066800</wp:posOffset>
            </wp:positionV>
            <wp:extent cx="939800" cy="139700"/>
            <wp:effectExtent l="0" t="0" r="12700" b="1270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9156700</wp:posOffset>
            </wp:positionH>
            <wp:positionV relativeFrom="page">
              <wp:posOffset>1257300</wp:posOffset>
            </wp:positionV>
            <wp:extent cx="471170" cy="101600"/>
            <wp:effectExtent l="0" t="0" r="5080" b="1270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1235710</wp:posOffset>
            </wp:positionV>
            <wp:extent cx="8699500" cy="1253490"/>
            <wp:effectExtent l="0" t="0" r="6350" b="381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69950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32"/>
        <w:tblW w:w="0" w:type="auto"/>
        <w:tblInd w:w="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0"/>
        <w:gridCol w:w="914"/>
        <w:gridCol w:w="916"/>
        <w:gridCol w:w="2580"/>
        <w:gridCol w:w="930"/>
      </w:tblGrid>
      <w:tr w14:paraId="55FE4A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exact"/>
        </w:trPr>
        <w:tc>
          <w:tcPr>
            <w:tcW w:w="8340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41A7957B">
            <w:pPr>
              <w:widowControl/>
              <w:autoSpaceDE w:val="0"/>
              <w:autoSpaceDN w:val="0"/>
              <w:spacing w:before="64" w:after="0" w:line="136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公开12表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B2C64DD"/>
        </w:tc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781BBE2"/>
        </w:tc>
        <w:tc>
          <w:tcPr>
            <w:tcW w:w="2580" w:type="dxa"/>
            <w:tcBorders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354ED04"/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472FDD2C"/>
        </w:tc>
      </w:tr>
      <w:tr w14:paraId="74F8AD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368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031008C8">
            <w:pPr>
              <w:widowControl/>
              <w:autoSpaceDE w:val="0"/>
              <w:autoSpaceDN w:val="0"/>
              <w:spacing w:before="30" w:after="0" w:line="210" w:lineRule="exact"/>
              <w:ind w:left="608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21"/>
              </w:rPr>
              <w:t>政府采购支出表</w:t>
            </w:r>
          </w:p>
        </w:tc>
      </w:tr>
    </w:tbl>
    <w:p w14:paraId="0793E19C">
      <w:pPr>
        <w:widowControl/>
        <w:autoSpaceDE w:val="0"/>
        <w:autoSpaceDN w:val="0"/>
        <w:spacing w:before="30" w:after="110" w:line="134" w:lineRule="exact"/>
        <w:ind w:left="0" w:right="56" w:firstLine="0"/>
        <w:jc w:val="right"/>
      </w:pPr>
      <w:r>
        <w:rPr>
          <w:rFonts w:ascii="fangsong" w:hAnsi="fangsong" w:eastAsia="fangsong"/>
          <w:b w:val="0"/>
          <w:i w:val="0"/>
          <w:color w:val="000000"/>
          <w:spacing w:val="3"/>
          <w:sz w:val="13"/>
        </w:rPr>
        <w:t>单位： 万元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0"/>
        <w:gridCol w:w="1020"/>
        <w:gridCol w:w="1640"/>
        <w:gridCol w:w="1160"/>
        <w:gridCol w:w="460"/>
        <w:gridCol w:w="440"/>
        <w:gridCol w:w="1000"/>
        <w:gridCol w:w="960"/>
        <w:gridCol w:w="740"/>
        <w:gridCol w:w="940"/>
        <w:gridCol w:w="1040"/>
        <w:gridCol w:w="700"/>
        <w:gridCol w:w="880"/>
        <w:gridCol w:w="880"/>
      </w:tblGrid>
      <w:tr w14:paraId="26627E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1760" w:type="dxa"/>
            <w:vMerge w:val="restart"/>
            <w:tcMar>
              <w:left w:w="0" w:type="dxa"/>
              <w:right w:w="0" w:type="dxa"/>
            </w:tcMar>
          </w:tcPr>
          <w:p w14:paraId="24CBC606">
            <w:pPr>
              <w:widowControl/>
              <w:autoSpaceDE w:val="0"/>
              <w:autoSpaceDN w:val="0"/>
              <w:spacing w:before="170" w:after="0" w:line="136" w:lineRule="exact"/>
              <w:ind w:left="0" w:right="31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单位/采购项目</w:t>
            </w:r>
          </w:p>
        </w:tc>
        <w:tc>
          <w:tcPr>
            <w:tcW w:w="1020" w:type="dxa"/>
            <w:tcMar>
              <w:left w:w="0" w:type="dxa"/>
              <w:right w:w="0" w:type="dxa"/>
            </w:tcMar>
          </w:tcPr>
          <w:p w14:paraId="7EB65DA9">
            <w:pPr>
              <w:widowControl/>
              <w:autoSpaceDE w:val="0"/>
              <w:autoSpaceDN w:val="0"/>
              <w:spacing w:before="86" w:after="0" w:line="134" w:lineRule="exact"/>
              <w:ind w:left="0" w:right="2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是否对中小</w:t>
            </w:r>
          </w:p>
        </w:tc>
        <w:tc>
          <w:tcPr>
            <w:tcW w:w="1640" w:type="dxa"/>
            <w:vMerge w:val="restart"/>
            <w:tcMar>
              <w:left w:w="0" w:type="dxa"/>
              <w:right w:w="0" w:type="dxa"/>
            </w:tcMar>
          </w:tcPr>
          <w:p w14:paraId="25FE5175">
            <w:pPr>
              <w:widowControl/>
              <w:autoSpaceDE w:val="0"/>
              <w:autoSpaceDN w:val="0"/>
              <w:spacing w:before="170" w:after="0" w:line="136" w:lineRule="exact"/>
              <w:ind w:left="0" w:right="68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采购品目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3A0C29AB">
            <w:pPr>
              <w:widowControl/>
              <w:autoSpaceDE w:val="0"/>
              <w:autoSpaceDN w:val="0"/>
              <w:spacing w:before="590" w:after="0" w:line="136" w:lineRule="exact"/>
              <w:ind w:left="0" w:right="17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3"/>
                <w:szCs w:val="13"/>
              </w:rPr>
              <w:t>1.11</w:t>
            </w:r>
          </w:p>
        </w:tc>
        <w:tc>
          <w:tcPr>
            <w:tcW w:w="460" w:type="dxa"/>
            <w:vMerge w:val="restart"/>
            <w:tcMar>
              <w:left w:w="0" w:type="dxa"/>
              <w:right w:w="0" w:type="dxa"/>
            </w:tcMar>
          </w:tcPr>
          <w:p w14:paraId="66B0D671">
            <w:pPr>
              <w:widowControl/>
              <w:autoSpaceDE w:val="0"/>
              <w:autoSpaceDN w:val="0"/>
              <w:spacing w:before="306" w:after="0" w:line="134" w:lineRule="exact"/>
              <w:ind w:left="0" w:right="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小计</w:t>
            </w:r>
          </w:p>
        </w:tc>
        <w:tc>
          <w:tcPr>
            <w:tcW w:w="440" w:type="dxa"/>
            <w:vMerge w:val="restart"/>
            <w:tcMar>
              <w:left w:w="0" w:type="dxa"/>
              <w:right w:w="0" w:type="dxa"/>
            </w:tcMar>
          </w:tcPr>
          <w:p w14:paraId="6ADA400F">
            <w:pPr>
              <w:widowControl/>
              <w:autoSpaceDE w:val="0"/>
              <w:autoSpaceDN w:val="0"/>
              <w:spacing w:before="590" w:after="0" w:line="136" w:lineRule="exact"/>
              <w:ind w:left="4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3"/>
                <w:szCs w:val="13"/>
              </w:rPr>
              <w:t>1.11</w:t>
            </w:r>
          </w:p>
        </w:tc>
        <w:tc>
          <w:tcPr>
            <w:tcW w:w="1000" w:type="dxa"/>
            <w:vMerge w:val="restart"/>
            <w:tcMar>
              <w:left w:w="0" w:type="dxa"/>
              <w:right w:w="0" w:type="dxa"/>
            </w:tcMar>
          </w:tcPr>
          <w:p w14:paraId="1EC48A3F">
            <w:pPr>
              <w:widowControl/>
              <w:autoSpaceDE w:val="0"/>
              <w:autoSpaceDN w:val="0"/>
              <w:spacing w:before="306" w:after="0" w:line="134" w:lineRule="exact"/>
              <w:ind w:left="16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财政拨款</w:t>
            </w:r>
          </w:p>
        </w:tc>
        <w:tc>
          <w:tcPr>
            <w:tcW w:w="960" w:type="dxa"/>
            <w:vMerge w:val="restart"/>
            <w:tcMar>
              <w:left w:w="0" w:type="dxa"/>
              <w:right w:w="0" w:type="dxa"/>
            </w:tcMar>
          </w:tcPr>
          <w:p w14:paraId="1E7758FC">
            <w:pPr>
              <w:widowControl/>
              <w:autoSpaceDE w:val="0"/>
              <w:autoSpaceDN w:val="0"/>
              <w:spacing w:before="306" w:after="0" w:line="134" w:lineRule="exact"/>
              <w:ind w:left="8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非财政拨款</w:t>
            </w:r>
          </w:p>
        </w:tc>
        <w:tc>
          <w:tcPr>
            <w:tcW w:w="740" w:type="dxa"/>
            <w:vMerge w:val="restart"/>
            <w:tcMar>
              <w:left w:w="0" w:type="dxa"/>
              <w:right w:w="0" w:type="dxa"/>
            </w:tcMar>
          </w:tcPr>
          <w:p w14:paraId="16182B88">
            <w:pPr>
              <w:widowControl/>
              <w:autoSpaceDE w:val="0"/>
              <w:autoSpaceDN w:val="0"/>
              <w:spacing w:before="306" w:after="0" w:line="134" w:lineRule="exact"/>
              <w:ind w:left="2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小计</w:t>
            </w:r>
          </w:p>
        </w:tc>
        <w:tc>
          <w:tcPr>
            <w:tcW w:w="940" w:type="dxa"/>
            <w:tcMar>
              <w:left w:w="0" w:type="dxa"/>
              <w:right w:w="0" w:type="dxa"/>
            </w:tcMar>
          </w:tcPr>
          <w:p w14:paraId="04466449">
            <w:pPr>
              <w:widowControl/>
              <w:autoSpaceDE w:val="0"/>
              <w:autoSpaceDN w:val="0"/>
              <w:spacing w:before="20" w:after="0" w:line="136" w:lineRule="exact"/>
              <w:ind w:left="0" w:right="27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工程</w:t>
            </w:r>
          </w:p>
        </w:tc>
        <w:tc>
          <w:tcPr>
            <w:tcW w:w="1040" w:type="dxa"/>
            <w:vMerge w:val="restart"/>
            <w:tcMar>
              <w:left w:w="0" w:type="dxa"/>
              <w:right w:w="0" w:type="dxa"/>
            </w:tcMar>
          </w:tcPr>
          <w:p w14:paraId="50495747">
            <w:pPr>
              <w:widowControl/>
              <w:autoSpaceDE w:val="0"/>
              <w:autoSpaceDN w:val="0"/>
              <w:spacing w:before="306" w:after="0" w:line="134" w:lineRule="exact"/>
              <w:ind w:left="17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非财政拨款</w:t>
            </w:r>
          </w:p>
        </w:tc>
        <w:tc>
          <w:tcPr>
            <w:tcW w:w="700" w:type="dxa"/>
            <w:vMerge w:val="restart"/>
            <w:tcMar>
              <w:left w:w="0" w:type="dxa"/>
              <w:right w:w="0" w:type="dxa"/>
            </w:tcMar>
          </w:tcPr>
          <w:p w14:paraId="30BF37E5">
            <w:pPr>
              <w:widowControl/>
              <w:autoSpaceDE w:val="0"/>
              <w:autoSpaceDN w:val="0"/>
              <w:spacing w:before="306" w:after="0" w:line="134" w:lineRule="exact"/>
              <w:ind w:left="2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小计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22DCF402">
            <w:pPr>
              <w:widowControl/>
              <w:autoSpaceDE w:val="0"/>
              <w:autoSpaceDN w:val="0"/>
              <w:spacing w:before="20" w:after="0" w:line="136" w:lineRule="exact"/>
              <w:ind w:left="0" w:right="22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服务</w:t>
            </w:r>
          </w:p>
        </w:tc>
        <w:tc>
          <w:tcPr>
            <w:tcW w:w="880" w:type="dxa"/>
            <w:vMerge w:val="restart"/>
            <w:tcMar>
              <w:left w:w="0" w:type="dxa"/>
              <w:right w:w="0" w:type="dxa"/>
            </w:tcMar>
          </w:tcPr>
          <w:p w14:paraId="3B55D730">
            <w:pPr>
              <w:widowControl/>
              <w:autoSpaceDE w:val="0"/>
              <w:autoSpaceDN w:val="0"/>
              <w:spacing w:before="306" w:after="0" w:line="134" w:lineRule="exact"/>
              <w:ind w:left="1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非财政拨款</w:t>
            </w:r>
          </w:p>
        </w:tc>
      </w:tr>
      <w:tr w14:paraId="1DF478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exact"/>
        </w:trPr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71CC19AA"/>
        </w:tc>
        <w:tc>
          <w:tcPr>
            <w:tcW w:w="1020" w:type="dxa"/>
            <w:vMerge w:val="restart"/>
            <w:tcMar>
              <w:left w:w="0" w:type="dxa"/>
              <w:right w:w="0" w:type="dxa"/>
            </w:tcMar>
          </w:tcPr>
          <w:p w14:paraId="72591E16">
            <w:pPr>
              <w:widowControl/>
              <w:autoSpaceDE w:val="0"/>
              <w:autoSpaceDN w:val="0"/>
              <w:spacing w:before="26" w:after="0" w:line="134" w:lineRule="exact"/>
              <w:ind w:left="0" w:right="22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企业</w:t>
            </w:r>
          </w:p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196907E8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173D8E63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4A348A56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3D6732CE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6EF666B9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164F7679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633DCAB4"/>
        </w:tc>
        <w:tc>
          <w:tcPr>
            <w:tcW w:w="940" w:type="dxa"/>
            <w:vMerge w:val="restart"/>
            <w:tcMar>
              <w:left w:w="0" w:type="dxa"/>
              <w:right w:w="0" w:type="dxa"/>
            </w:tcMar>
          </w:tcPr>
          <w:p w14:paraId="5D554687">
            <w:pPr>
              <w:widowControl/>
              <w:autoSpaceDE w:val="0"/>
              <w:autoSpaceDN w:val="0"/>
              <w:spacing w:before="86" w:after="0" w:line="134" w:lineRule="exact"/>
              <w:ind w:left="0" w:right="13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财政拨款</w:t>
            </w:r>
          </w:p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5393D59E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7FEEE4C3"/>
        </w:tc>
        <w:tc>
          <w:tcPr>
            <w:tcW w:w="880" w:type="dxa"/>
            <w:vMerge w:val="restart"/>
            <w:tcMar>
              <w:left w:w="0" w:type="dxa"/>
              <w:right w:w="0" w:type="dxa"/>
            </w:tcMar>
          </w:tcPr>
          <w:p w14:paraId="6A79CC19">
            <w:pPr>
              <w:widowControl/>
              <w:autoSpaceDE w:val="0"/>
              <w:autoSpaceDN w:val="0"/>
              <w:spacing w:before="86" w:after="0" w:line="134" w:lineRule="exact"/>
              <w:ind w:left="0" w:right="11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财政拨款</w:t>
            </w:r>
          </w:p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68A746E7"/>
        </w:tc>
      </w:tr>
      <w:tr w14:paraId="0D21F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exact"/>
        </w:trPr>
        <w:tc>
          <w:tcPr>
            <w:tcW w:w="1760" w:type="dxa"/>
            <w:vMerge w:val="restart"/>
            <w:tcMar>
              <w:left w:w="0" w:type="dxa"/>
              <w:right w:w="0" w:type="dxa"/>
            </w:tcMar>
          </w:tcPr>
          <w:p w14:paraId="7E8C310F">
            <w:pPr>
              <w:widowControl/>
              <w:autoSpaceDE w:val="0"/>
              <w:autoSpaceDN w:val="0"/>
              <w:spacing w:before="142" w:after="0" w:line="136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永宁县胜利小学</w:t>
            </w:r>
          </w:p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66AE82A1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18EF10E2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54D90B17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1B36E426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7635637B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1ED59B72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2095A36F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3AB46BE9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5CC726BE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73BAE3B2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6EF09F5E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7894DF9E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36B5374B"/>
        </w:tc>
      </w:tr>
      <w:tr w14:paraId="04BDD1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exact"/>
        </w:trPr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5706844E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495E287A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4272BFDE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4810CF5E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09D329AB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006CFFA7"/>
        </w:tc>
        <w:tc>
          <w:tcPr>
            <w:tcW w:w="1000" w:type="dxa"/>
            <w:tcMar>
              <w:left w:w="0" w:type="dxa"/>
              <w:right w:w="0" w:type="dxa"/>
            </w:tcMar>
          </w:tcPr>
          <w:p w14:paraId="1810D99B">
            <w:pPr>
              <w:widowControl/>
              <w:autoSpaceDE w:val="0"/>
              <w:autoSpaceDN w:val="0"/>
              <w:spacing w:before="74" w:after="0" w:line="136" w:lineRule="exact"/>
              <w:ind w:left="0" w:right="4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3"/>
                <w:szCs w:val="13"/>
              </w:rPr>
              <w:t>1.11</w:t>
            </w:r>
          </w:p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545C08CD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3EA76320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5EF1A81E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2D1D22ED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3CF0FB9B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30FCE8D0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7913864A"/>
        </w:tc>
      </w:tr>
      <w:tr w14:paraId="33CAF1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</w:trPr>
        <w:tc>
          <w:tcPr>
            <w:tcW w:w="1760" w:type="dxa"/>
            <w:tcMar>
              <w:left w:w="0" w:type="dxa"/>
              <w:right w:w="0" w:type="dxa"/>
            </w:tcMar>
          </w:tcPr>
          <w:p w14:paraId="23E15FB0">
            <w:pPr>
              <w:widowControl/>
              <w:autoSpaceDE w:val="0"/>
              <w:autoSpaceDN w:val="0"/>
              <w:spacing w:before="80" w:after="0" w:line="136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打印纸</w:t>
            </w:r>
          </w:p>
        </w:tc>
        <w:tc>
          <w:tcPr>
            <w:tcW w:w="1020" w:type="dxa"/>
            <w:tcMar>
              <w:left w:w="0" w:type="dxa"/>
              <w:right w:w="0" w:type="dxa"/>
            </w:tcMar>
          </w:tcPr>
          <w:p w14:paraId="4A503158">
            <w:pPr>
              <w:widowControl/>
              <w:autoSpaceDE w:val="0"/>
              <w:autoSpaceDN w:val="0"/>
              <w:spacing w:before="80" w:after="0" w:line="136" w:lineRule="exact"/>
              <w:ind w:left="0" w:right="29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是</w:t>
            </w: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14:paraId="1F4E8998">
            <w:pPr>
              <w:widowControl/>
              <w:autoSpaceDE w:val="0"/>
              <w:autoSpaceDN w:val="0"/>
              <w:spacing w:before="80" w:after="0" w:line="136" w:lineRule="exact"/>
              <w:ind w:left="4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复印纸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21CC2154">
            <w:pPr>
              <w:widowControl/>
              <w:autoSpaceDE w:val="0"/>
              <w:autoSpaceDN w:val="0"/>
              <w:spacing w:before="80" w:after="0" w:line="136" w:lineRule="exact"/>
              <w:ind w:left="0" w:right="17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3"/>
                <w:szCs w:val="13"/>
              </w:rPr>
              <w:t>0.11</w:t>
            </w:r>
          </w:p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5DFDE079"/>
        </w:tc>
        <w:tc>
          <w:tcPr>
            <w:tcW w:w="440" w:type="dxa"/>
            <w:tcMar>
              <w:left w:w="0" w:type="dxa"/>
              <w:right w:w="0" w:type="dxa"/>
            </w:tcMar>
          </w:tcPr>
          <w:p w14:paraId="2DF9D11C">
            <w:pPr>
              <w:widowControl/>
              <w:autoSpaceDE w:val="0"/>
              <w:autoSpaceDN w:val="0"/>
              <w:spacing w:before="80" w:after="0" w:line="136" w:lineRule="exact"/>
              <w:ind w:left="4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3"/>
                <w:szCs w:val="13"/>
              </w:rPr>
              <w:t>0.11</w:t>
            </w:r>
          </w:p>
        </w:tc>
        <w:tc>
          <w:tcPr>
            <w:tcW w:w="1000" w:type="dxa"/>
            <w:tcMar>
              <w:left w:w="0" w:type="dxa"/>
              <w:right w:w="0" w:type="dxa"/>
            </w:tcMar>
          </w:tcPr>
          <w:p w14:paraId="42A310A2">
            <w:pPr>
              <w:widowControl/>
              <w:autoSpaceDE w:val="0"/>
              <w:autoSpaceDN w:val="0"/>
              <w:spacing w:before="80" w:after="0" w:line="136" w:lineRule="exact"/>
              <w:ind w:left="0" w:right="4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3"/>
                <w:szCs w:val="13"/>
              </w:rPr>
              <w:t>0.11</w:t>
            </w:r>
          </w:p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71504EF6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3DA1A058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2D9AA56B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07DC9D0D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0FD4022B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01109955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27A4C12F"/>
        </w:tc>
      </w:tr>
      <w:tr w14:paraId="6D44EB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</w:trPr>
        <w:tc>
          <w:tcPr>
            <w:tcW w:w="1760" w:type="dxa"/>
            <w:tcMar>
              <w:left w:w="0" w:type="dxa"/>
              <w:right w:w="0" w:type="dxa"/>
            </w:tcMar>
          </w:tcPr>
          <w:p w14:paraId="3FA18206">
            <w:pPr>
              <w:widowControl/>
              <w:autoSpaceDE w:val="0"/>
              <w:autoSpaceDN w:val="0"/>
              <w:spacing w:before="86" w:after="0" w:line="134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电脑</w:t>
            </w:r>
          </w:p>
        </w:tc>
        <w:tc>
          <w:tcPr>
            <w:tcW w:w="1020" w:type="dxa"/>
            <w:tcMar>
              <w:left w:w="0" w:type="dxa"/>
              <w:right w:w="0" w:type="dxa"/>
            </w:tcMar>
          </w:tcPr>
          <w:p w14:paraId="7618D30E">
            <w:pPr>
              <w:widowControl/>
              <w:autoSpaceDE w:val="0"/>
              <w:autoSpaceDN w:val="0"/>
              <w:spacing w:before="86" w:after="0" w:line="134" w:lineRule="exact"/>
              <w:ind w:left="0" w:right="29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是</w:t>
            </w: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14:paraId="0BF26933">
            <w:pPr>
              <w:widowControl/>
              <w:autoSpaceDE w:val="0"/>
              <w:autoSpaceDN w:val="0"/>
              <w:spacing w:before="86" w:after="0" w:line="134" w:lineRule="exact"/>
              <w:ind w:left="4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其他计算机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6FAD6ACD">
            <w:pPr>
              <w:widowControl/>
              <w:autoSpaceDE w:val="0"/>
              <w:autoSpaceDN w:val="0"/>
              <w:spacing w:before="86" w:after="0" w:line="134" w:lineRule="exact"/>
              <w:ind w:left="0" w:right="176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3"/>
                <w:szCs w:val="13"/>
              </w:rPr>
              <w:t>1.00</w:t>
            </w:r>
          </w:p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6DAAA8AB"/>
        </w:tc>
        <w:tc>
          <w:tcPr>
            <w:tcW w:w="440" w:type="dxa"/>
            <w:vMerge w:val="restart"/>
            <w:tcMar>
              <w:left w:w="0" w:type="dxa"/>
              <w:right w:w="0" w:type="dxa"/>
            </w:tcMar>
          </w:tcPr>
          <w:p w14:paraId="28DA2533">
            <w:pPr>
              <w:widowControl/>
              <w:autoSpaceDE w:val="0"/>
              <w:autoSpaceDN w:val="0"/>
              <w:spacing w:before="86" w:after="0" w:line="134" w:lineRule="exact"/>
              <w:ind w:left="44" w:right="0" w:firstLine="0"/>
              <w:jc w:val="lef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3"/>
                <w:szCs w:val="13"/>
              </w:rPr>
              <w:t>1.00</w:t>
            </w:r>
          </w:p>
        </w:tc>
        <w:tc>
          <w:tcPr>
            <w:tcW w:w="1000" w:type="dxa"/>
            <w:vMerge w:val="restart"/>
            <w:tcMar>
              <w:left w:w="0" w:type="dxa"/>
              <w:right w:w="0" w:type="dxa"/>
            </w:tcMar>
          </w:tcPr>
          <w:p w14:paraId="7915E693">
            <w:pPr>
              <w:widowControl/>
              <w:autoSpaceDE w:val="0"/>
              <w:autoSpaceDN w:val="0"/>
              <w:spacing w:before="86" w:after="0" w:line="134" w:lineRule="exact"/>
              <w:ind w:left="0" w:right="48" w:firstLine="0"/>
              <w:jc w:val="right"/>
            </w:pPr>
            <w:r>
              <w:rPr>
                <w:rFonts w:ascii="fangsong" w:hAnsi="fangsong" w:eastAsia="fangsong" w:cs="fangsong"/>
                <w:b w:val="0"/>
                <w:i w:val="0"/>
                <w:color w:val="212529"/>
                <w:spacing w:val="3"/>
                <w:sz w:val="13"/>
                <w:szCs w:val="13"/>
              </w:rPr>
              <w:t>1.00</w:t>
            </w:r>
          </w:p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6290552E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450E9428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121B3AE6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6A59B4E9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0E776445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5A39871C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6DC8D8D3"/>
        </w:tc>
      </w:tr>
      <w:tr w14:paraId="64B589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exact"/>
        </w:trPr>
        <w:tc>
          <w:tcPr>
            <w:tcW w:w="1760" w:type="dxa"/>
            <w:tcMar>
              <w:left w:w="0" w:type="dxa"/>
              <w:right w:w="0" w:type="dxa"/>
            </w:tcMar>
          </w:tcPr>
          <w:p w14:paraId="2A7C3C6A">
            <w:pPr>
              <w:widowControl/>
              <w:autoSpaceDE w:val="0"/>
              <w:autoSpaceDN w:val="0"/>
              <w:spacing w:before="90" w:after="0" w:line="136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复印纸</w:t>
            </w:r>
          </w:p>
        </w:tc>
        <w:tc>
          <w:tcPr>
            <w:tcW w:w="1020" w:type="dxa"/>
            <w:tcMar>
              <w:left w:w="0" w:type="dxa"/>
              <w:right w:w="0" w:type="dxa"/>
            </w:tcMar>
          </w:tcPr>
          <w:p w14:paraId="25953F98">
            <w:pPr>
              <w:widowControl/>
              <w:autoSpaceDE w:val="0"/>
              <w:autoSpaceDN w:val="0"/>
              <w:spacing w:before="90" w:after="0" w:line="136" w:lineRule="exact"/>
              <w:ind w:left="0" w:right="29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是</w:t>
            </w: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14:paraId="12A25733">
            <w:pPr>
              <w:widowControl/>
              <w:autoSpaceDE w:val="0"/>
              <w:autoSpaceDN w:val="0"/>
              <w:spacing w:before="90" w:after="0" w:line="136" w:lineRule="exact"/>
              <w:ind w:left="4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其他办公设备</w:t>
            </w:r>
          </w:p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409DC370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2E2E63FE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5DEEBFE3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3ED910DB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37BBB739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10DFCE79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2804DFDC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45E36440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1E07B4B1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25106CAA"/>
        </w:tc>
        <w:tc>
          <w:tcPr>
            <w:tcW w:w="980" w:type="dxa"/>
            <w:vMerge w:val="continue"/>
            <w:tcMar>
              <w:left w:w="0" w:type="dxa"/>
              <w:right w:w="0" w:type="dxa"/>
            </w:tcMar>
          </w:tcPr>
          <w:p w14:paraId="22410F57"/>
        </w:tc>
      </w:tr>
    </w:tbl>
    <w:p w14:paraId="1FD1379F">
      <w:pPr>
        <w:widowControl/>
        <w:autoSpaceDE w:val="0"/>
        <w:autoSpaceDN w:val="0"/>
        <w:spacing w:before="7694" w:after="0" w:line="160" w:lineRule="exact"/>
        <w:ind w:left="0" w:right="6666" w:firstLine="0"/>
        <w:jc w:val="right"/>
      </w:pPr>
      <w:r>
        <w:rPr>
          <w:rFonts w:ascii="fangsong" w:hAnsi="fangsong" w:eastAsia="fangsong" w:cs="fangsong"/>
          <w:b w:val="0"/>
          <w:i w:val="0"/>
          <w:color w:val="000000"/>
          <w:w w:val="72"/>
          <w:sz w:val="16"/>
          <w:szCs w:val="16"/>
        </w:rPr>
        <w:t>-14-</w:t>
      </w:r>
    </w:p>
    <w:p w14:paraId="1EEF5D67">
      <w:pPr>
        <w:sectPr>
          <w:pgSz w:w="16840" w:h="11900"/>
          <w:pgMar w:top="1224" w:right="1624" w:bottom="180" w:left="1500" w:header="720" w:footer="720" w:gutter="0"/>
          <w:cols w:equalWidth="0" w:num="1">
            <w:col w:w="13716"/>
          </w:cols>
          <w:docGrid w:linePitch="360" w:charSpace="0"/>
        </w:sectPr>
      </w:pPr>
    </w:p>
    <w:p w14:paraId="4593A50B">
      <w:pPr>
        <w:widowControl/>
        <w:autoSpaceDE w:val="0"/>
        <w:autoSpaceDN w:val="0"/>
        <w:spacing w:before="0" w:after="162" w:line="220" w:lineRule="exact"/>
        <w:ind w:left="0" w:right="0"/>
      </w:pP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887730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887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26" o:spt="202" type="#_x0000_t202" style="position:absolute;left:0pt;margin-left:66pt;margin-top:60.1pt;height:699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dtgBm9kAAAANAQAADwAAAAAAAAABACAAAAAiAAAAZHJzL2Rvd25yZXYueG1s&#10;UEsBAhQAFAAAAAgAh07iQGA26Ub3AQAA+AMAAA4AAAAAAAAAAQAgAAAAKAEAAGRycy9lMm9Eb2Mu&#10;eG1sUEsFBgAAAAAGAAYAWQEAAJEFAAAAAA=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3C1ADFED">
      <w:pPr>
        <w:widowControl/>
        <w:autoSpaceDE w:val="0"/>
        <w:autoSpaceDN w:val="0"/>
        <w:spacing w:before="0" w:after="0" w:line="500" w:lineRule="exact"/>
        <w:ind w:left="1440" w:right="1584" w:firstLine="0"/>
        <w:jc w:val="center"/>
      </w:pPr>
      <w:r>
        <w:rPr>
          <w:rFonts w:ascii="Droid Sans Fallback" w:hAnsi="Droid Sans Fallback" w:eastAsia="Droid Sans Fallback"/>
          <w:b w:val="0"/>
          <w:i w:val="0"/>
          <w:color w:val="000000"/>
          <w:spacing w:val="0"/>
          <w:sz w:val="36"/>
        </w:rPr>
        <w:t xml:space="preserve">永宁县胜利小学 </w:t>
      </w:r>
      <w:r>
        <w:br w:type="textWrapping"/>
      </w:r>
      <w:r>
        <w:rPr>
          <w:rFonts w:ascii="Droid Sans Fallback" w:hAnsi="Droid Sans Fallback" w:eastAsia="Droid Sans Fallback"/>
          <w:b w:val="0"/>
          <w:i w:val="0"/>
          <w:color w:val="000000"/>
          <w:spacing w:val="-3"/>
          <w:sz w:val="36"/>
        </w:rPr>
        <w:t>2026年单位预算——单位预算情况说明</w:t>
      </w:r>
    </w:p>
    <w:p w14:paraId="474F2453">
      <w:pPr>
        <w:widowControl/>
        <w:tabs>
          <w:tab w:val="left" w:pos="640"/>
        </w:tabs>
        <w:autoSpaceDE w:val="0"/>
        <w:autoSpaceDN w:val="0"/>
        <w:spacing w:before="454" w:after="0" w:line="562" w:lineRule="exact"/>
        <w:ind w:left="0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 xml:space="preserve">一、收支预算总体情况说明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永宁县胜利小学2026年度收入、支出预算总计457.19万元，与 上年相比收支预算总计增加23.36万元，增长5.38%。</w:t>
      </w:r>
    </w:p>
    <w:p w14:paraId="2389F399">
      <w:pPr>
        <w:widowControl/>
        <w:autoSpaceDE w:val="0"/>
        <w:autoSpaceDN w:val="0"/>
        <w:spacing w:before="0" w:after="0" w:line="546" w:lineRule="exact"/>
        <w:ind w:left="640" w:right="2880" w:firstLine="0"/>
        <w:jc w:val="left"/>
      </w:pPr>
      <w:r>
        <w:rPr>
          <w:rFonts w:ascii="KaiTi" w:hAnsi="KaiTi" w:eastAsia="KaiTi"/>
          <w:b w:val="0"/>
          <w:i w:val="0"/>
          <w:color w:val="000000"/>
          <w:spacing w:val="7"/>
          <w:sz w:val="31"/>
        </w:rPr>
        <w:t>（一）收入预算总计457.19万元。包括：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1.本年收入合计457.19万元。</w:t>
      </w:r>
    </w:p>
    <w:p w14:paraId="4AAF70BC">
      <w:pPr>
        <w:widowControl/>
        <w:tabs>
          <w:tab w:val="left" w:pos="640"/>
        </w:tabs>
        <w:autoSpaceDE w:val="0"/>
        <w:autoSpaceDN w:val="0"/>
        <w:spacing w:before="0" w:after="0" w:line="552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（1）一般公共预算拨款收入457.19万元，与上年相比增加23.36万元，增长5.38%。主要原因是：人数增加。</w:t>
      </w:r>
    </w:p>
    <w:p w14:paraId="6C48E8D8">
      <w:pPr>
        <w:widowControl/>
        <w:autoSpaceDE w:val="0"/>
        <w:autoSpaceDN w:val="0"/>
        <w:spacing w:before="216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（2）政府性基金预算拨款收入0万元，与上年持平。</w:t>
      </w:r>
    </w:p>
    <w:p w14:paraId="2DF50D05">
      <w:pPr>
        <w:widowControl/>
        <w:autoSpaceDE w:val="0"/>
        <w:autoSpaceDN w:val="0"/>
        <w:spacing w:before="230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（3）国有资本经营预算拨款收入0万元，与上年持平。</w:t>
      </w:r>
    </w:p>
    <w:p w14:paraId="70F7FDB3">
      <w:pPr>
        <w:widowControl/>
        <w:autoSpaceDE w:val="0"/>
        <w:autoSpaceDN w:val="0"/>
        <w:spacing w:before="214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（4）财政专户管理资金收入0万元，与上年持平。</w:t>
      </w:r>
    </w:p>
    <w:p w14:paraId="7175E745">
      <w:pPr>
        <w:widowControl/>
        <w:autoSpaceDE w:val="0"/>
        <w:autoSpaceDN w:val="0"/>
        <w:spacing w:before="216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（5）事业收入0万元，与上年持平。</w:t>
      </w:r>
    </w:p>
    <w:p w14:paraId="63334AE2">
      <w:pPr>
        <w:widowControl/>
        <w:autoSpaceDE w:val="0"/>
        <w:autoSpaceDN w:val="0"/>
        <w:spacing w:before="230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（6）事业单位经营收入0万元，与上年持平。</w:t>
      </w:r>
    </w:p>
    <w:p w14:paraId="42F6D912">
      <w:pPr>
        <w:widowControl/>
        <w:autoSpaceDE w:val="0"/>
        <w:autoSpaceDN w:val="0"/>
        <w:spacing w:before="214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（7）上级补助收入0万元，与上年持平。</w:t>
      </w:r>
    </w:p>
    <w:p w14:paraId="2BEB568F">
      <w:pPr>
        <w:widowControl/>
        <w:autoSpaceDE w:val="0"/>
        <w:autoSpaceDN w:val="0"/>
        <w:spacing w:before="216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（8）附属单位上缴收入0万元，与上年持平。</w:t>
      </w:r>
    </w:p>
    <w:p w14:paraId="7C3BF34D">
      <w:pPr>
        <w:widowControl/>
        <w:autoSpaceDE w:val="0"/>
        <w:autoSpaceDN w:val="0"/>
        <w:spacing w:before="230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（9）其他收入0万元，与上年持平。</w:t>
      </w:r>
    </w:p>
    <w:p w14:paraId="788B32DA">
      <w:pPr>
        <w:widowControl/>
        <w:autoSpaceDE w:val="0"/>
        <w:autoSpaceDN w:val="0"/>
        <w:spacing w:before="214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2.上年结转结余收入0万元，与上年持平。</w:t>
      </w:r>
    </w:p>
    <w:p w14:paraId="0DB1FA70">
      <w:pPr>
        <w:widowControl/>
        <w:autoSpaceDE w:val="0"/>
        <w:autoSpaceDN w:val="0"/>
        <w:spacing w:before="0" w:after="0" w:line="554" w:lineRule="exact"/>
        <w:ind w:left="640" w:right="2880" w:firstLine="0"/>
        <w:jc w:val="left"/>
      </w:pPr>
      <w:r>
        <w:rPr>
          <w:rFonts w:ascii="KaiTi" w:hAnsi="KaiTi" w:eastAsia="KaiTi"/>
          <w:b w:val="0"/>
          <w:i w:val="0"/>
          <w:color w:val="000000"/>
          <w:spacing w:val="7"/>
          <w:sz w:val="31"/>
        </w:rPr>
        <w:t>（二）支出预算总计457.19万元。包括：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1.本年支出合计457.19万元。</w:t>
      </w:r>
    </w:p>
    <w:p w14:paraId="04CCB9A8">
      <w:pPr>
        <w:widowControl/>
        <w:autoSpaceDE w:val="0"/>
        <w:autoSpaceDN w:val="0"/>
        <w:spacing w:before="0" w:after="0" w:line="554" w:lineRule="exact"/>
        <w:ind w:left="0" w:right="20" w:firstLine="640"/>
        <w:jc w:val="both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教育支出（类）支出217.27万元，主要用于教师工资、福利支出。与上年相比增大39.28万元，增长22.07%。主要原因是：人数增加。</w:t>
      </w:r>
    </w:p>
    <w:p w14:paraId="27FC5A9E">
      <w:pPr>
        <w:widowControl/>
        <w:autoSpaceDE w:val="0"/>
        <w:autoSpaceDN w:val="0"/>
        <w:spacing w:before="1418" w:after="0" w:line="160" w:lineRule="exact"/>
        <w:ind w:left="0" w:right="4476" w:firstLine="0"/>
        <w:jc w:val="right"/>
      </w:pPr>
      <w:r>
        <w:rPr>
          <w:rFonts w:ascii="fangsong" w:hAnsi="fangsong" w:eastAsia="fangsong" w:cs="fangsong"/>
          <w:b w:val="0"/>
          <w:i w:val="0"/>
          <w:color w:val="000000"/>
          <w:w w:val="74"/>
          <w:sz w:val="16"/>
          <w:szCs w:val="16"/>
        </w:rPr>
        <w:t>-15-</w:t>
      </w:r>
    </w:p>
    <w:p w14:paraId="324B1666">
      <w:pPr>
        <w:sectPr>
          <w:pgSz w:w="11900" w:h="16840"/>
          <w:pgMar w:top="1440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3657C88B">
      <w:pPr>
        <w:widowControl/>
        <w:autoSpaceDE w:val="0"/>
        <w:autoSpaceDN w:val="0"/>
        <w:spacing w:before="0" w:after="0" w:line="500" w:lineRule="exact"/>
        <w:ind w:left="0" w:right="20" w:firstLine="640"/>
        <w:jc w:val="both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社会保障和就业支出（类）支出154.29万元，主要用于职工社保、职业年金、工伤保险、失业保险。与上年相比减小27.18万元，下降14.98%。主要原因是：上年给退休人员补发职业年金，导致上年数据增加。</w: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8886190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88861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26" o:spt="202" type="#_x0000_t202" style="position:absolute;left:0pt;margin-left:66pt;margin-top:60.1pt;height:699.7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S7g4X2QAAAA0BAAAPAAAAAAAAAAEAIAAAACIAAABkcnMvZG93bnJldi54bWxQ&#10;SwECFAAUAAAACACHTuJARVu0wPYBAAD4AwAADgAAAAAAAAABACAAAAAoAQAAZHJzL2Uyb0RvYy54&#10;bWxQSwUGAAAAAAYABgBZAQAAkAUAAAAA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370309FB">
      <w:pPr>
        <w:widowControl/>
        <w:autoSpaceDE w:val="0"/>
        <w:autoSpaceDN w:val="0"/>
        <w:spacing w:before="0" w:after="0" w:line="554" w:lineRule="exact"/>
        <w:ind w:left="0" w:right="20" w:firstLine="640"/>
        <w:jc w:val="both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卫生健康支出（类）支出62.15万元，主要用于公务员医疗补助、妇女卫生费等。与上年相比增大6.72万元，增长12.12%。主要原因是：人数增加。</w:t>
      </w:r>
    </w:p>
    <w:p w14:paraId="07B3CBB8">
      <w:pPr>
        <w:widowControl/>
        <w:autoSpaceDE w:val="0"/>
        <w:autoSpaceDN w:val="0"/>
        <w:spacing w:before="0" w:after="0" w:line="554" w:lineRule="exact"/>
        <w:ind w:left="0" w:right="20" w:firstLine="640"/>
        <w:jc w:val="both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住房保障支出（类）支出23.48万元，主要用于住房公积金。与上年相比增大4.55万元，增长24.04%。主要原因是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：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人数增加、教师工资增加。</w:t>
      </w:r>
    </w:p>
    <w:p w14:paraId="5BA899B4">
      <w:pPr>
        <w:widowControl/>
        <w:autoSpaceDE w:val="0"/>
        <w:autoSpaceDN w:val="0"/>
        <w:spacing w:before="216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2.年终结转结余0万元。</w:t>
      </w:r>
    </w:p>
    <w:p w14:paraId="4A2E4E49">
      <w:pPr>
        <w:widowControl/>
        <w:tabs>
          <w:tab w:val="left" w:pos="640"/>
        </w:tabs>
        <w:autoSpaceDE w:val="0"/>
        <w:autoSpaceDN w:val="0"/>
        <w:spacing w:before="0" w:after="0" w:line="558" w:lineRule="exact"/>
        <w:ind w:left="0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 xml:space="preserve">二、收入预算情况说明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永宁县胜利小学2026年收入预算合计457.19万元，包括本年收入457.19万元，上年结转结余0万元。其中：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本年一般公共预算收入457.19万元，占收入总计100.00%；</w:t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本年政府性基金预算收入0万元，占收入总计0%；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本年国有资本经营预算收入0万元，占收入总计0%；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本年财政专户管理资金0万元，占收入总计0%；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本年事业收入0万元，占收入总计0%；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本年事业单位收入0万元，占收入总计0%；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本年上级补助收入0万元，占收入总计0%；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本年附属单位上缴收入0万元，占收入总计0%；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本年其他收入0万元，占收入总计0%；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上年结转结余的一般公共预算收入0万元，占收入总计0%；</w:t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上年结转结余的政府性基金预算收入0万元，占收入总计0%；</w:t>
      </w:r>
    </w:p>
    <w:p w14:paraId="6DCD9797">
      <w:pPr>
        <w:widowControl/>
        <w:autoSpaceDE w:val="0"/>
        <w:autoSpaceDN w:val="0"/>
        <w:spacing w:before="1404" w:after="0" w:line="160" w:lineRule="exact"/>
        <w:ind w:left="0" w:right="4476" w:firstLine="0"/>
        <w:jc w:val="right"/>
      </w:pPr>
      <w:r>
        <w:rPr>
          <w:rFonts w:ascii="fangsong" w:hAnsi="fangsong" w:eastAsia="fangsong" w:cs="fangsong"/>
          <w:b w:val="0"/>
          <w:i w:val="0"/>
          <w:color w:val="000000"/>
          <w:w w:val="74"/>
          <w:sz w:val="16"/>
          <w:szCs w:val="16"/>
        </w:rPr>
        <w:t>-16-</w:t>
      </w:r>
    </w:p>
    <w:p w14:paraId="49721DFB">
      <w:pPr>
        <w:sectPr>
          <w:pgSz w:w="11900" w:h="16840"/>
          <w:pgMar w:top="1316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3B0730A7">
      <w:pPr>
        <w:widowControl/>
        <w:tabs>
          <w:tab w:val="left" w:pos="640"/>
        </w:tabs>
        <w:autoSpaceDE w:val="0"/>
        <w:autoSpaceDN w:val="0"/>
        <w:spacing w:before="0" w:after="0" w:line="500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上年结转结余的国有资本经营预算收入0万元，占收入总计 </w:t>
      </w:r>
      <w:r>
        <w:rPr>
          <w:rFonts w:ascii="fangsong" w:hAnsi="fangsong" w:eastAsia="fangsong"/>
          <w:b w:val="0"/>
          <w:i w:val="0"/>
          <w:color w:val="000000"/>
          <w:spacing w:val="4"/>
          <w:sz w:val="31"/>
        </w:rPr>
        <w:t>0%；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上年结转结余的财政专户管理资金0万元，占收入总计0%；</w:t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上年结转结余的单位资金0万元，占收入总计0%；</w: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4467860</wp:posOffset>
                </wp:positionV>
                <wp:extent cx="5895340" cy="569595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56959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26" o:spt="202" type="#_x0000_t202" style="position:absolute;left:0pt;margin-left:66pt;margin-top:351.8pt;height:448.5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cITQ+dkAAAANAQAADwAAAAAAAAABACAAAAAiAAAAZHJzL2Rvd25yZXYueG1s&#10;UEsBAhQAFAAAAAgAh07iQI9yObH3AQAA+AMAAA4AAAAAAAAAAQAgAAAAKAEAAGRycy9lMm9Eb2Mu&#10;eG1sUEsFBgAAAAAGAAYAWQEAAJEFAAAAAA=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141859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1418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" o:spid="_x0000_s1026" o:spt="202" type="#_x0000_t202" style="position:absolute;left:0pt;margin-left:66pt;margin-top:60.1pt;height:111.7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QckJn2QAAAAwBAAAPAAAAAAAAAAEAIAAAACIAAABkcnMvZG93bnJldi54bWxQ&#10;SwECFAAUAAAACACHTuJAu0XJx/YBAAD4AwAADgAAAAAAAAABACAAAAAoAQAAZHJzL2Uyb0RvYy54&#10;bWxQSwUGAAAAAAYABgBZAQAAkAUAAAAA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2F2CFE02">
      <w:pPr>
        <w:widowControl/>
        <w:autoSpaceDE w:val="0"/>
        <w:autoSpaceDN w:val="0"/>
        <w:spacing w:before="94" w:after="0" w:line="240" w:lineRule="auto"/>
        <w:ind w:left="0" w:right="0" w:firstLine="0"/>
        <w:jc w:val="left"/>
      </w:pPr>
      <w:r>
        <w:drawing>
          <wp:inline distT="0" distB="0" distL="114300" distR="114300">
            <wp:extent cx="5895340" cy="229489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83BE1">
      <w:pPr>
        <w:widowControl/>
        <w:tabs>
          <w:tab w:val="left" w:pos="640"/>
        </w:tabs>
        <w:autoSpaceDE w:val="0"/>
        <w:autoSpaceDN w:val="0"/>
        <w:spacing w:before="0" w:after="0" w:line="538" w:lineRule="exact"/>
        <w:ind w:left="0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 xml:space="preserve">三、支出预算情况说明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永宁县胜利小学2026年支出预算合计457.19万元，其中：基本支出453.48万元，占支出总计99.19%；项目支出3.71万元，占支出总计0.81%；财政专户管理资金支出0万元，占支出总计0%；事业支出0万元，占支出总计0%；事业单位经营支出0万元，占支出总计0%；上缴上级支出0万元，占支出总计0%；对附属单位补助支出0万元，占支出总计0%；其他支出0万元，占支出总计0%。</w:t>
      </w:r>
    </w:p>
    <w:p w14:paraId="733749EC">
      <w:pPr>
        <w:widowControl/>
        <w:tabs>
          <w:tab w:val="left" w:pos="640"/>
        </w:tabs>
        <w:autoSpaceDE w:val="0"/>
        <w:autoSpaceDN w:val="0"/>
        <w:spacing w:before="0" w:after="0" w:line="558" w:lineRule="exact"/>
        <w:ind w:left="0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 xml:space="preserve">四、财政拨款收支预算总体情况说明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永宁县胜利小学2026年财政拨款收、支总预算457.19万元，与上年相比，财政拨款收、支总计各增加23.36万元，增长5.38%。主要原因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：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学生增加、教师数量增加。</w:t>
      </w:r>
    </w:p>
    <w:p w14:paraId="3B9709CC">
      <w:pPr>
        <w:widowControl/>
        <w:tabs>
          <w:tab w:val="left" w:pos="640"/>
        </w:tabs>
        <w:autoSpaceDE w:val="0"/>
        <w:autoSpaceDN w:val="0"/>
        <w:spacing w:before="0" w:after="0" w:line="554" w:lineRule="exact"/>
        <w:ind w:left="0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 xml:space="preserve">五、财政拨款支出预算情况说明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永宁县胜利小学2026年财政拨款预算支出457.19万元，占本年支出合计的100.00%。与上年相比，财政拨款支出增23.36万元，增长5.38%。主要原因：人数增加。</w:t>
      </w:r>
    </w:p>
    <w:p w14:paraId="05FC36C0">
      <w:pPr>
        <w:widowControl/>
        <w:autoSpaceDE w:val="0"/>
        <w:autoSpaceDN w:val="0"/>
        <w:spacing w:before="216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其中：</w:t>
      </w:r>
    </w:p>
    <w:p w14:paraId="2724E172">
      <w:pPr>
        <w:widowControl/>
        <w:autoSpaceDE w:val="0"/>
        <w:autoSpaceDN w:val="0"/>
        <w:spacing w:before="608" w:after="0" w:line="160" w:lineRule="exact"/>
        <w:ind w:left="0" w:right="4476" w:firstLine="0"/>
        <w:jc w:val="right"/>
      </w:pPr>
      <w:r>
        <w:rPr>
          <w:rFonts w:ascii="fangsong" w:hAnsi="fangsong" w:eastAsia="fangsong" w:cs="fangsong"/>
          <w:b w:val="0"/>
          <w:i w:val="0"/>
          <w:color w:val="000000"/>
          <w:w w:val="73"/>
          <w:sz w:val="16"/>
          <w:szCs w:val="16"/>
        </w:rPr>
        <w:t>-17-</w:t>
      </w:r>
    </w:p>
    <w:p w14:paraId="79E5B1D5">
      <w:pPr>
        <w:sectPr>
          <w:pgSz w:w="11900" w:h="16840"/>
          <w:pgMar w:top="1316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36AB4BCD">
      <w:pPr>
        <w:widowControl/>
        <w:autoSpaceDE w:val="0"/>
        <w:autoSpaceDN w:val="0"/>
        <w:spacing w:before="0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1、教育支出(类)217.27万元。</w: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924814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9248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26" o:spt="202" type="#_x0000_t202" style="position:absolute;left:0pt;margin-left:66pt;margin-top:60.1pt;height:728.2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WbrJ3ZAAAADQEAAA8AAAAAAAAAAQAgAAAAIgAAAGRycy9kb3ducmV2LnhtbFBL&#10;AQIUABQAAAAIAIdO4kD95M3Y9QEAAPgDAAAOAAAAAAAAAAEAIAAAACgBAABkcnMvZTJvRG9jLnht&#10;bFBLBQYAAAAABgAGAFkBAACPBQAAAAA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037229FD">
      <w:pPr>
        <w:widowControl/>
        <w:tabs>
          <w:tab w:val="left" w:pos="640"/>
        </w:tabs>
        <w:autoSpaceDE w:val="0"/>
        <w:autoSpaceDN w:val="0"/>
        <w:spacing w:before="0" w:after="0" w:line="552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普通教育(款)小学教育(项)支出217.27万元，与上年相比增大39.28万元，增长22.07%。主要原因：人数增加。</w:t>
      </w:r>
    </w:p>
    <w:p w14:paraId="2C99E4C7">
      <w:pPr>
        <w:widowControl/>
        <w:autoSpaceDE w:val="0"/>
        <w:autoSpaceDN w:val="0"/>
        <w:spacing w:before="214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2、社会保障和就业支出(类)154.29万元。</w:t>
      </w:r>
    </w:p>
    <w:p w14:paraId="422B29C3">
      <w:pPr>
        <w:widowControl/>
        <w:autoSpaceDE w:val="0"/>
        <w:autoSpaceDN w:val="0"/>
        <w:spacing w:before="0" w:after="0" w:line="558" w:lineRule="exact"/>
        <w:ind w:left="0" w:right="20" w:firstLine="640"/>
        <w:jc w:val="both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行政事业单位养老支出(款)事业单位离退休(项)支出112.89万元，与上年相比增大5.16万元，增长4.79%。主要原因：人数增加。行政事业单位养老支出(款)机关事业单位基本养老保险缴费支出(项)支出26.6万元，与上年相比增大5.26万元，增长24.65%。主要原因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：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人数增加。行政事业单位养老支出(款)机关事业单位职业年金缴费支出(项)支出13.3万元，与上年相比减小37.9万元，下降74.02%。主要原因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：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上年度补发退休人员职业年金。其他社会保障和就业支出(款)其他社会保障和就业支出(项)支出1.5万元，与上年相比增大0.3万元，增长25.0%。主要原因：人数增加。</w:t>
      </w:r>
    </w:p>
    <w:p w14:paraId="7911429E">
      <w:pPr>
        <w:widowControl/>
        <w:autoSpaceDE w:val="0"/>
        <w:autoSpaceDN w:val="0"/>
        <w:spacing w:before="216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3、卫生健康支出(类)62.15万元。</w:t>
      </w:r>
    </w:p>
    <w:p w14:paraId="715E5457">
      <w:pPr>
        <w:widowControl/>
        <w:autoSpaceDE w:val="0"/>
        <w:autoSpaceDN w:val="0"/>
        <w:spacing w:before="0" w:after="0" w:line="556" w:lineRule="exact"/>
        <w:ind w:left="0" w:right="20" w:firstLine="640"/>
        <w:jc w:val="both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计划生育事务(款)其他计划生育事务支出(项)支出0.46万元，与上年相比增大0.12万元，增长35.29%。主要原因：人数增加。行 政事业单位医疗(款)事业单位医疗(项)支出10.95万元，与上年相 比增大2.22万元，增长25.43%。主要原因：人数增加。行政事业单 位医疗(款)公务员医疗补助(项)支出50.73万元，与上年相比增大 4.36万元，增长9.4%。主要原因：人数增加。</w:t>
      </w:r>
    </w:p>
    <w:p w14:paraId="61B3585A">
      <w:pPr>
        <w:widowControl/>
        <w:autoSpaceDE w:val="0"/>
        <w:autoSpaceDN w:val="0"/>
        <w:spacing w:before="230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4、住房保障支出(类)23.48万元。</w:t>
      </w:r>
    </w:p>
    <w:p w14:paraId="3306A20F">
      <w:pPr>
        <w:widowControl/>
        <w:tabs>
          <w:tab w:val="left" w:pos="640"/>
        </w:tabs>
        <w:autoSpaceDE w:val="0"/>
        <w:autoSpaceDN w:val="0"/>
        <w:spacing w:before="0" w:after="0" w:line="544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住房改革支出(款)住房公积金(项)支出23.48万元，与上年相 比增大4.55万元，增长24.04%。主要原因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：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人数增加。</w:t>
      </w:r>
    </w:p>
    <w:p w14:paraId="070DFFF9">
      <w:pPr>
        <w:widowControl/>
        <w:tabs>
          <w:tab w:val="left" w:pos="640"/>
        </w:tabs>
        <w:autoSpaceDE w:val="0"/>
        <w:autoSpaceDN w:val="0"/>
        <w:spacing w:before="0" w:after="0" w:line="554" w:lineRule="exact"/>
        <w:ind w:left="0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 xml:space="preserve">六、财政拨款基本支出预算情况说明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永宁县胜利小学部门2026年度财政拨款基本支出453.48万元，其中：</w:t>
      </w:r>
    </w:p>
    <w:p w14:paraId="473E058C">
      <w:pPr>
        <w:widowControl/>
        <w:autoSpaceDE w:val="0"/>
        <w:autoSpaceDN w:val="0"/>
        <w:spacing w:before="848" w:after="0" w:line="160" w:lineRule="exact"/>
        <w:ind w:left="0" w:right="4476" w:firstLine="0"/>
        <w:jc w:val="right"/>
      </w:pPr>
      <w:r>
        <w:rPr>
          <w:rFonts w:ascii="fangsong" w:hAnsi="fangsong" w:eastAsia="fangsong" w:cs="fangsong"/>
          <w:b w:val="0"/>
          <w:i w:val="0"/>
          <w:color w:val="000000"/>
          <w:w w:val="73"/>
          <w:sz w:val="16"/>
          <w:szCs w:val="16"/>
        </w:rPr>
        <w:t>-18-</w:t>
      </w:r>
    </w:p>
    <w:p w14:paraId="3700DF14">
      <w:pPr>
        <w:sectPr>
          <w:pgSz w:w="11900" w:h="16840"/>
          <w:pgMar w:top="1316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70289C03">
      <w:pPr>
        <w:widowControl/>
        <w:tabs>
          <w:tab w:val="left" w:pos="640"/>
        </w:tabs>
        <w:autoSpaceDE w:val="0"/>
        <w:autoSpaceDN w:val="0"/>
        <w:spacing w:before="0" w:after="0" w:line="526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（一）人员经费452.03万元，主要包括：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基本工资77.98万元,津贴补贴56.45万元,奖金62.81万元,绩效工资14.06万元,机关事业单位基本养老保险缴费26.60万元,职业年金缴费13.30万元,职工基本医疗保险缴费 10.95万元,公务员医疗补助缴费50.73万元,其他社会保障缴费1.50万元,住房公积金23.48万元,其他工资福利支出0.46万元,退休费112.89万元,生活补助0.80万元。</w: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9248140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9248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26" o:spt="202" type="#_x0000_t202" style="position:absolute;left:0pt;margin-left:66pt;margin-top:60.1pt;height:728.2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WbrJ3ZAAAADQEAAA8AAAAAAAAAAQAgAAAAIgAAAGRycy9kb3ducmV2LnhtbFBL&#10;AQIUABQAAAAIAIdO4kBcOnuz9QEAAPgDAAAOAAAAAAAAAAEAIAAAACgBAABkcnMvZTJvRG9jLnht&#10;bFBLBQYAAAAABgAGAFkBAACPBQAAAAA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4D1A7820">
      <w:pPr>
        <w:widowControl/>
        <w:autoSpaceDE w:val="0"/>
        <w:autoSpaceDN w:val="0"/>
        <w:spacing w:before="0" w:after="0" w:line="554" w:lineRule="exact"/>
        <w:ind w:left="640" w:right="3168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（二）公用经费1.45万元，主要包括：工会经费1.45万元。</w:t>
      </w:r>
    </w:p>
    <w:p w14:paraId="13A1D6AA">
      <w:pPr>
        <w:widowControl/>
        <w:tabs>
          <w:tab w:val="left" w:pos="640"/>
        </w:tabs>
        <w:autoSpaceDE w:val="0"/>
        <w:autoSpaceDN w:val="0"/>
        <w:spacing w:before="0" w:after="0" w:line="554" w:lineRule="exact"/>
        <w:ind w:left="0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 xml:space="preserve">七、一般公共预算支出预算情况说明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永宁县胜利小学部门2026年度一般公共预算财政拨款支出预算457.19万元，与上年相比，一般公共预算财政拨款收、支总计增加23.36万元，增长5.38%。主要原因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：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人数增加。</w:t>
      </w:r>
    </w:p>
    <w:p w14:paraId="5E5D5487">
      <w:pPr>
        <w:widowControl/>
        <w:tabs>
          <w:tab w:val="left" w:pos="640"/>
        </w:tabs>
        <w:autoSpaceDE w:val="0"/>
        <w:autoSpaceDN w:val="0"/>
        <w:spacing w:before="0" w:after="0" w:line="558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一般公共预算基本支出情况。永宁县胜利小学部门2026年度一般公共预算基本支出453.48万元，其中：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（一）人员经费452.03万元，主要包括：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基本工资77.98万元,津贴补贴56.45万元,奖金62.81万元,绩效工资14.06万元,机关事业单位基本养老保险缴费26.60万元,职业年金缴费13.30万元,职工基本医疗保险缴费10.95万元,公务员医疗补助缴费50.73万元,其他社会保障缴费1.50万元,住房公积金23.48万元,其他工资福利支出0.46万元,退休费112.89万元,生活补助 0.80万元。</w:t>
      </w:r>
    </w:p>
    <w:p w14:paraId="6ED3BB75">
      <w:pPr>
        <w:widowControl/>
        <w:autoSpaceDE w:val="0"/>
        <w:autoSpaceDN w:val="0"/>
        <w:spacing w:before="0" w:after="0" w:line="554" w:lineRule="exact"/>
        <w:ind w:left="640" w:right="3168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（二）公用经费1.45万元，主要包括：工会经费1.45万元。</w:t>
      </w:r>
    </w:p>
    <w:p w14:paraId="60B62D82">
      <w:pPr>
        <w:widowControl/>
        <w:tabs>
          <w:tab w:val="left" w:pos="640"/>
        </w:tabs>
        <w:autoSpaceDE w:val="0"/>
        <w:autoSpaceDN w:val="0"/>
        <w:spacing w:before="0" w:after="0" w:line="544" w:lineRule="exact"/>
        <w:ind w:left="0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>八、一般公共预算“三公”经费、会议费、培训费、差旅费预算情况说明</w:t>
      </w:r>
    </w:p>
    <w:p w14:paraId="729D9A48">
      <w:pPr>
        <w:widowControl/>
        <w:autoSpaceDE w:val="0"/>
        <w:autoSpaceDN w:val="0"/>
        <w:spacing w:before="848" w:after="0" w:line="160" w:lineRule="exact"/>
        <w:ind w:left="0" w:right="4476" w:firstLine="0"/>
        <w:jc w:val="right"/>
      </w:pPr>
      <w:r>
        <w:rPr>
          <w:rFonts w:ascii="fangsong" w:hAnsi="fangsong" w:eastAsia="fangsong" w:cs="fangsong"/>
          <w:b w:val="0"/>
          <w:i w:val="0"/>
          <w:color w:val="000000"/>
          <w:w w:val="74"/>
          <w:sz w:val="16"/>
          <w:szCs w:val="16"/>
        </w:rPr>
        <w:t>-19-</w:t>
      </w:r>
    </w:p>
    <w:p w14:paraId="1C922D22">
      <w:pPr>
        <w:sectPr>
          <w:pgSz w:w="11900" w:h="16840"/>
          <w:pgMar w:top="1316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2582AB52">
      <w:pPr>
        <w:widowControl/>
        <w:tabs>
          <w:tab w:val="left" w:pos="640"/>
        </w:tabs>
        <w:autoSpaceDE w:val="0"/>
        <w:autoSpaceDN w:val="0"/>
        <w:spacing w:before="0" w:after="0" w:line="522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一）“三公”经费。永宁县胜利小学部门2026年“三公”经费预算为0万元，与上年相比增加0万元。其中：因公出国（境）费0万元，占“三公”经费的0%；公务用车购置0万元，占“三公”经费的0%；公务用车运行费0万元，占“三公”经费的0%；公务接待费0万元，占“三公”经费的0%。具体情况如下：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1.因公出国（境）费预算0.0万元，与上年持平。</w: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888619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88861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26" o:spt="202" type="#_x0000_t202" style="position:absolute;left:0pt;margin-left:66pt;margin-top:60.1pt;height:699.7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0u4OF9kAAAANAQAADwAAAAAAAAABACAAAAAiAAAAZHJzL2Rvd25yZXYueG1s&#10;UEsBAhQAFAAAAAgAh07iQAfm2Rf3AQAA+AMAAA4AAAAAAAAAAQAgAAAAKAEAAGRycy9lMm9Eb2Mu&#10;eG1sUEsFBgAAAAAGAAYAWQEAAJEFAAAAAA=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5EE1C569">
      <w:pPr>
        <w:widowControl/>
        <w:autoSpaceDE w:val="0"/>
        <w:autoSpaceDN w:val="0"/>
        <w:spacing w:before="0" w:after="0" w:line="546" w:lineRule="exact"/>
        <w:ind w:left="640" w:right="144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2.公务用车购置费及运行维护费预算0万元。其中：（1）公务用车购置预算0.0万元，与上年持平。</w:t>
      </w:r>
    </w:p>
    <w:p w14:paraId="73ED2864">
      <w:pPr>
        <w:widowControl/>
        <w:autoSpaceDE w:val="0"/>
        <w:autoSpaceDN w:val="0"/>
        <w:spacing w:before="230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（2）公务用车运行维护预算0.0万元，与上年持平。</w:t>
      </w:r>
    </w:p>
    <w:p w14:paraId="5F988CBE">
      <w:pPr>
        <w:widowControl/>
        <w:autoSpaceDE w:val="0"/>
        <w:autoSpaceDN w:val="0"/>
        <w:spacing w:before="214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3.公务接待费预算0.0万元，与上年持平。</w:t>
      </w:r>
    </w:p>
    <w:p w14:paraId="00E555C2">
      <w:pPr>
        <w:widowControl/>
        <w:autoSpaceDE w:val="0"/>
        <w:autoSpaceDN w:val="0"/>
        <w:spacing w:before="216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（二）“三项”费用。</w:t>
      </w:r>
    </w:p>
    <w:p w14:paraId="701DF76B">
      <w:pPr>
        <w:widowControl/>
        <w:tabs>
          <w:tab w:val="left" w:pos="640"/>
        </w:tabs>
        <w:autoSpaceDE w:val="0"/>
        <w:autoSpaceDN w:val="0"/>
        <w:spacing w:before="0" w:after="0" w:line="552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1.永宁县胜利小学部门2026年一般公共预算安排的会议费预算 0.0万元，与上年持平。</w:t>
      </w:r>
    </w:p>
    <w:p w14:paraId="2791F6D0">
      <w:pPr>
        <w:widowControl/>
        <w:tabs>
          <w:tab w:val="left" w:pos="640"/>
        </w:tabs>
        <w:autoSpaceDE w:val="0"/>
        <w:autoSpaceDN w:val="0"/>
        <w:spacing w:before="0" w:after="0" w:line="554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2.永宁县胜利小学部门2026年一般公共预算安排的培训费预算 0.0万元，与上年持平。</w:t>
      </w:r>
    </w:p>
    <w:p w14:paraId="22B19DD9">
      <w:pPr>
        <w:widowControl/>
        <w:tabs>
          <w:tab w:val="left" w:pos="640"/>
        </w:tabs>
        <w:autoSpaceDE w:val="0"/>
        <w:autoSpaceDN w:val="0"/>
        <w:spacing w:before="0" w:after="0" w:line="544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3.永宁县胜利小学部门2026年一般公共预算安排的差旅费预算 0.0万元，与上年持平。</w:t>
      </w:r>
    </w:p>
    <w:p w14:paraId="6B459B39">
      <w:pPr>
        <w:widowControl/>
        <w:autoSpaceDE w:val="0"/>
        <w:autoSpaceDN w:val="0"/>
        <w:spacing w:before="0" w:after="0" w:line="552" w:lineRule="exact"/>
        <w:ind w:left="640" w:right="0" w:firstLine="0"/>
        <w:jc w:val="left"/>
      </w:pPr>
      <w:r>
        <w:rPr>
          <w:rFonts w:ascii="黑体" w:hAnsi="黑体" w:eastAsia="黑体"/>
          <w:b w:val="0"/>
          <w:i w:val="0"/>
          <w:color w:val="000000"/>
          <w:spacing w:val="3"/>
          <w:sz w:val="31"/>
        </w:rPr>
        <w:t xml:space="preserve">九、关于永宁县胜利小学2026年政府性基金预算拨款情况说明 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永宁县胜利小学2026年无政府性基金预算财政拨款收支。</w:t>
      </w:r>
    </w:p>
    <w:p w14:paraId="1DB2615E">
      <w:pPr>
        <w:widowControl/>
        <w:tabs>
          <w:tab w:val="left" w:pos="640"/>
        </w:tabs>
        <w:autoSpaceDE w:val="0"/>
        <w:autoSpaceDN w:val="0"/>
        <w:spacing w:before="0" w:after="0" w:line="558" w:lineRule="exact"/>
        <w:ind w:left="0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>十、其他重要事项的情况说明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（一）机关运行经费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2026年，永宁县胜利小学及所属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0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个行政单位和0个参公管理事 业单位的机关运行经费财政拨款预算1.45万元，比上年预算减少 2.22万元，下降60.49%。主要原因是年轻教师多，缴费基数变小。</w:t>
      </w:r>
    </w:p>
    <w:p w14:paraId="617F45DC">
      <w:pPr>
        <w:widowControl/>
        <w:autoSpaceDE w:val="0"/>
        <w:autoSpaceDN w:val="0"/>
        <w:spacing w:before="214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（二）政府采购情况</w:t>
      </w:r>
    </w:p>
    <w:p w14:paraId="5A93EDE2">
      <w:pPr>
        <w:widowControl/>
        <w:autoSpaceDE w:val="0"/>
        <w:autoSpaceDN w:val="0"/>
        <w:spacing w:before="1404" w:after="0" w:line="160" w:lineRule="exact"/>
        <w:ind w:left="0" w:right="4476" w:firstLine="0"/>
        <w:jc w:val="right"/>
      </w:pPr>
      <w:r>
        <w:rPr>
          <w:rFonts w:ascii="fangsong" w:hAnsi="fangsong" w:eastAsia="fangsong" w:cs="fangsong"/>
          <w:b w:val="0"/>
          <w:i w:val="0"/>
          <w:color w:val="000000"/>
          <w:w w:val="73"/>
          <w:sz w:val="16"/>
          <w:szCs w:val="16"/>
        </w:rPr>
        <w:t>-20-</w:t>
      </w:r>
    </w:p>
    <w:p w14:paraId="66409118">
      <w:pPr>
        <w:sectPr>
          <w:pgSz w:w="11900" w:h="16840"/>
          <w:pgMar w:top="1316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39445B96">
      <w:pPr>
        <w:widowControl/>
        <w:autoSpaceDE w:val="0"/>
        <w:autoSpaceDN w:val="0"/>
        <w:spacing w:before="0" w:after="0" w:line="482" w:lineRule="exact"/>
        <w:ind w:left="0" w:right="20" w:firstLine="640"/>
        <w:jc w:val="both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2026年，永宁县胜利小学政府采购预算1.11万元，其中：政府 采购货物预算1.11万元，政府采购工程预算0万元，政府采购服务 预算0万元，拟面向中小企业预留采购份额1.11万元。</w: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818134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81813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26" o:spt="202" type="#_x0000_t202" style="position:absolute;left:0pt;margin-left:66pt;margin-top:60.1pt;height:644.2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KMpv62QAAAA0BAAAPAAAAAAAAAAEAIAAAACIAAABkcnMvZG93bnJldi54bWxQ&#10;SwECFAAUAAAACACHTuJAihZROvYBAAD4AwAADgAAAAAAAAABACAAAAAoAQAAZHJzL2Uyb0RvYy54&#10;bWxQSwUGAAAAAAYABgBZAQAAkAUAAAAA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092A855C">
      <w:pPr>
        <w:widowControl/>
        <w:tabs>
          <w:tab w:val="left" w:pos="640"/>
        </w:tabs>
        <w:autoSpaceDE w:val="0"/>
        <w:autoSpaceDN w:val="0"/>
        <w:spacing w:before="0" w:after="0" w:line="558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（三）国有资产占用使用情况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截至2025年12月31日，永宁县胜利小学单位占用使用国有资产 情况：房屋414</w:t>
      </w:r>
      <w:r>
        <w:rPr>
          <w:rFonts w:ascii="fangsong" w:hAnsi="fangsong" w:eastAsia="fangsong" w:cs="fangsong"/>
          <w:b w:val="0"/>
          <w:i w:val="0"/>
          <w:color w:val="000000"/>
          <w:spacing w:val="3"/>
          <w:sz w:val="31"/>
          <w:szCs w:val="31"/>
        </w:rPr>
        <w:t>3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平方米，价值136.9</w:t>
      </w:r>
      <w:r>
        <w:rPr>
          <w:rFonts w:ascii="fangsong" w:hAnsi="fangsong" w:eastAsia="fangsong" w:cs="fangsong"/>
          <w:b w:val="0"/>
          <w:i w:val="0"/>
          <w:color w:val="000000"/>
          <w:spacing w:val="-1"/>
          <w:sz w:val="31"/>
          <w:szCs w:val="31"/>
        </w:rPr>
        <w:t>8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万元；车辆0辆，价值0万元；100万元以上设备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0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台/个，价值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0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万元；家具和用具价值32.5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9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万 元；土地使用权14177平方米，价值286万元；计算机软件价值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0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万 元。国有资产分布情况为：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本级部门房屋414</w:t>
      </w:r>
      <w:r>
        <w:rPr>
          <w:rFonts w:ascii="fangsong" w:hAnsi="fangsong" w:eastAsia="fangsong" w:cs="fangsong"/>
          <w:b w:val="0"/>
          <w:i w:val="0"/>
          <w:color w:val="000000"/>
          <w:spacing w:val="3"/>
          <w:sz w:val="31"/>
          <w:szCs w:val="31"/>
        </w:rPr>
        <w:t>3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平方米，价值136.98万元；车辆0辆，价值0万元；100万元以上设备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0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台/个，价值0万元；家具和用具价值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32.59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万元；土地使用权1417</w:t>
      </w:r>
      <w:r>
        <w:rPr>
          <w:rFonts w:ascii="fangsong" w:hAnsi="fangsong" w:eastAsia="fangsong" w:cs="fangsong"/>
          <w:b w:val="0"/>
          <w:i w:val="0"/>
          <w:color w:val="000000"/>
          <w:spacing w:val="2"/>
          <w:sz w:val="31"/>
          <w:szCs w:val="31"/>
        </w:rPr>
        <w:t>7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平方米，价值286万元；计算机软件价值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0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万元。</w:t>
      </w:r>
    </w:p>
    <w:p w14:paraId="14108C59">
      <w:pPr>
        <w:widowControl/>
        <w:autoSpaceDE w:val="0"/>
        <w:autoSpaceDN w:val="0"/>
        <w:spacing w:before="0" w:after="0" w:line="554" w:lineRule="exact"/>
        <w:ind w:left="0" w:right="20" w:firstLine="640"/>
        <w:jc w:val="both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所属单位房屋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0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平方米，价值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0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万元；车辆0辆，价值0万元；100万元以上设备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0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台/个，价值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0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万元；家具和用具价值32.5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9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万 元；土地使用权0平方米，价值0万元；计算机软件价值0万元。</w:t>
      </w:r>
    </w:p>
    <w:p w14:paraId="2F7400B6">
      <w:pPr>
        <w:widowControl/>
        <w:tabs>
          <w:tab w:val="left" w:pos="640"/>
        </w:tabs>
        <w:autoSpaceDE w:val="0"/>
        <w:autoSpaceDN w:val="0"/>
        <w:spacing w:before="0" w:after="0" w:line="558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（四）预算绩效情况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2026年本单位整体支出已纳入绩效目标管理，涉及财政性资金</w:t>
      </w:r>
      <w:bookmarkStart w:id="0" w:name="_GoBack"/>
      <w:bookmarkEnd w:id="0"/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3.71万元；本单位共1个项目纳入绩效目标管理，涉及财政性资金合计3.7</w:t>
      </w:r>
      <w:r>
        <w:rPr>
          <w:rFonts w:ascii="fangsong" w:hAnsi="fangsong" w:eastAsia="fangsong" w:cs="fangsong"/>
          <w:b w:val="0"/>
          <w:i w:val="0"/>
          <w:color w:val="000000"/>
          <w:spacing w:val="7"/>
          <w:sz w:val="31"/>
          <w:szCs w:val="31"/>
        </w:rPr>
        <w:t>1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万元，占财政性资金（人员类和运转类中的公用经费项目支出除外）总额的比例为100%。</w:t>
      </w:r>
    </w:p>
    <w:p w14:paraId="5EB1E744">
      <w:pPr>
        <w:widowControl/>
        <w:tabs>
          <w:tab w:val="left" w:pos="640"/>
        </w:tabs>
        <w:autoSpaceDE w:val="0"/>
        <w:autoSpaceDN w:val="0"/>
        <w:spacing w:before="0" w:after="0" w:line="544" w:lineRule="exact"/>
        <w:ind w:left="0" w:right="504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（五）其他需说明的事项 </w:t>
      </w:r>
      <w:r>
        <w:br w:type="textWrapping"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无</w:t>
      </w:r>
    </w:p>
    <w:p w14:paraId="595DA1BF">
      <w:pPr>
        <w:widowControl/>
        <w:autoSpaceDE w:val="0"/>
        <w:autoSpaceDN w:val="0"/>
        <w:spacing w:before="2528" w:after="0" w:line="160" w:lineRule="exact"/>
        <w:ind w:left="0" w:right="4476" w:firstLine="0"/>
        <w:jc w:val="right"/>
      </w:pPr>
      <w:r>
        <w:rPr>
          <w:rFonts w:ascii="fangsong" w:hAnsi="fangsong" w:eastAsia="fangsong" w:cs="fangsong"/>
          <w:b w:val="0"/>
          <w:i w:val="0"/>
          <w:color w:val="000000"/>
          <w:w w:val="73"/>
          <w:sz w:val="16"/>
          <w:szCs w:val="16"/>
        </w:rPr>
        <w:t>-21-</w:t>
      </w:r>
    </w:p>
    <w:p w14:paraId="58735D9E">
      <w:pPr>
        <w:sectPr>
          <w:pgSz w:w="11900" w:h="16840"/>
          <w:pgMar w:top="1316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68F3219B">
      <w:pPr>
        <w:widowControl/>
        <w:autoSpaceDE w:val="0"/>
        <w:autoSpaceDN w:val="0"/>
        <w:spacing w:before="0" w:after="342" w:line="220" w:lineRule="exact"/>
        <w:ind w:left="0" w:right="0"/>
      </w:pP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812165</wp:posOffset>
                </wp:positionH>
                <wp:positionV relativeFrom="page">
                  <wp:posOffset>728345</wp:posOffset>
                </wp:positionV>
                <wp:extent cx="5895340" cy="9552940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9552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26" o:spt="202" type="#_x0000_t202" style="position:absolute;left:0pt;margin-left:63.95pt;margin-top:57.35pt;height:752.2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GaYXA2gAAAA0BAAAPAAAAAAAAAAEAIAAAACIAAABkcnMvZG93bnJldi54bWxQ&#10;SwECFAAUAAAACACHTuJADxCC+/UBAAD4AwAADgAAAAAAAAABACAAAAApAQAAZHJzL2Uyb0RvYy54&#10;bWxQSwUGAAAAAAYABgBZAQAAkAUAAAAA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434C7D36">
      <w:pPr>
        <w:widowControl/>
        <w:autoSpaceDE w:val="0"/>
        <w:autoSpaceDN w:val="0"/>
        <w:spacing w:before="0" w:after="0" w:line="500" w:lineRule="exact"/>
        <w:ind w:left="2160" w:right="2160" w:firstLine="0"/>
        <w:jc w:val="center"/>
      </w:pPr>
      <w:r>
        <w:rPr>
          <w:rFonts w:ascii="Droid Sans Fallback" w:hAnsi="Droid Sans Fallback" w:eastAsia="Droid Sans Fallback"/>
          <w:b w:val="0"/>
          <w:i w:val="0"/>
          <w:color w:val="000000"/>
          <w:spacing w:val="0"/>
          <w:sz w:val="36"/>
        </w:rPr>
        <w:t xml:space="preserve">永宁县胜利小学 </w:t>
      </w:r>
      <w:r>
        <w:br w:type="textWrapping"/>
      </w:r>
      <w:r>
        <w:rPr>
          <w:rFonts w:ascii="Droid Sans Fallback" w:hAnsi="Droid Sans Fallback" w:eastAsia="Droid Sans Fallback"/>
          <w:b w:val="0"/>
          <w:i w:val="0"/>
          <w:color w:val="000000"/>
          <w:spacing w:val="-4"/>
          <w:sz w:val="36"/>
        </w:rPr>
        <w:t>2026年单位预算——名词解释</w:t>
      </w:r>
    </w:p>
    <w:p w14:paraId="3498E5D5">
      <w:pPr>
        <w:widowControl/>
        <w:tabs>
          <w:tab w:val="left" w:pos="472"/>
          <w:tab w:val="left" w:pos="644"/>
        </w:tabs>
        <w:autoSpaceDE w:val="0"/>
        <w:autoSpaceDN w:val="0"/>
        <w:spacing w:before="452" w:after="0" w:line="518" w:lineRule="exact"/>
        <w:ind w:left="0" w:right="0" w:firstLine="0"/>
        <w:jc w:val="left"/>
      </w:pPr>
      <w:r>
        <w:tab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4"/>
          <w:sz w:val="31"/>
        </w:rPr>
        <w:t xml:space="preserve">支出功能分类科目编码、名称：按照《2024年政府收支分类科 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目》“类”、“款”、“项”的编码和名称填列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 本年收入：是指单位本年度取得的全部收入。</w:t>
      </w:r>
    </w:p>
    <w:p w14:paraId="2D13BB78">
      <w:pPr>
        <w:widowControl/>
        <w:tabs>
          <w:tab w:val="left" w:pos="644"/>
        </w:tabs>
        <w:autoSpaceDE w:val="0"/>
        <w:autoSpaceDN w:val="0"/>
        <w:spacing w:before="54" w:after="0" w:line="480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上年结转：是指单位上年结转本年使用的基本支出结转、项目 支出结转和结余和经营结余。</w:t>
      </w:r>
    </w:p>
    <w:p w14:paraId="50DD1184">
      <w:pPr>
        <w:widowControl/>
        <w:autoSpaceDE w:val="0"/>
        <w:autoSpaceDN w:val="0"/>
        <w:spacing w:before="220" w:after="0" w:line="316" w:lineRule="exact"/>
        <w:ind w:left="472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 本年支出：是指单位本年度全部支出。</w:t>
      </w:r>
    </w:p>
    <w:p w14:paraId="0360B0F8">
      <w:pPr>
        <w:widowControl/>
        <w:tabs>
          <w:tab w:val="left" w:pos="472"/>
        </w:tabs>
        <w:autoSpaceDE w:val="0"/>
        <w:autoSpaceDN w:val="0"/>
        <w:spacing w:before="54" w:after="0" w:line="480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 财政拨款收入：是指单位本年度从本级财政部门取得的财政拨 款，包括一般公共预算财政拨款和政府性基金预算财政拨款。</w:t>
      </w:r>
    </w:p>
    <w:p w14:paraId="5BEA2C17">
      <w:pPr>
        <w:widowControl/>
        <w:tabs>
          <w:tab w:val="left" w:pos="644"/>
        </w:tabs>
        <w:autoSpaceDE w:val="0"/>
        <w:autoSpaceDN w:val="0"/>
        <w:spacing w:before="56" w:after="0" w:line="480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事业收入：是指事业单位开展专业业务活动及其辅助活动取得 的收入。</w:t>
      </w:r>
    </w:p>
    <w:p w14:paraId="21FB18B6">
      <w:pPr>
        <w:widowControl/>
        <w:tabs>
          <w:tab w:val="left" w:pos="472"/>
        </w:tabs>
        <w:autoSpaceDE w:val="0"/>
        <w:autoSpaceDN w:val="0"/>
        <w:spacing w:before="54" w:after="0" w:line="480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 经营收入：是指事业单位在专业业务活动及其辅助活动之外开 展非独立核算经营活动取得的收入。</w:t>
      </w:r>
    </w:p>
    <w:p w14:paraId="12A85DB3">
      <w:pPr>
        <w:widowControl/>
        <w:tabs>
          <w:tab w:val="left" w:pos="158"/>
        </w:tabs>
        <w:autoSpaceDE w:val="0"/>
        <w:autoSpaceDN w:val="0"/>
        <w:spacing w:before="56" w:after="0" w:line="480" w:lineRule="exact"/>
        <w:ind w:left="0" w:right="72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其他收入：是指单位取得的除“财政拨款收入”、“事业收 入”、“经营收入”等以外的各项收入。</w:t>
      </w:r>
    </w:p>
    <w:p w14:paraId="43D7C995">
      <w:pPr>
        <w:widowControl/>
        <w:tabs>
          <w:tab w:val="left" w:pos="644"/>
        </w:tabs>
        <w:autoSpaceDE w:val="0"/>
        <w:autoSpaceDN w:val="0"/>
        <w:spacing w:before="54" w:after="0" w:line="480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基本支出：是指单位为保障机构正常运转、完成日常工作任务 而发生的各项支出。</w:t>
      </w:r>
    </w:p>
    <w:p w14:paraId="62AB623A">
      <w:pPr>
        <w:widowControl/>
        <w:tabs>
          <w:tab w:val="left" w:pos="472"/>
        </w:tabs>
        <w:autoSpaceDE w:val="0"/>
        <w:autoSpaceDN w:val="0"/>
        <w:spacing w:before="56" w:after="0" w:line="480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 项目支出：是指单位为完成特定的行政工作任务或事业发展目 标，在基本支出之外发生的各项支出。</w:t>
      </w:r>
    </w:p>
    <w:p w14:paraId="73499A4A">
      <w:pPr>
        <w:widowControl/>
        <w:tabs>
          <w:tab w:val="left" w:pos="472"/>
        </w:tabs>
        <w:autoSpaceDE w:val="0"/>
        <w:autoSpaceDN w:val="0"/>
        <w:spacing w:before="54" w:after="0" w:line="480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 人员经费：是指单位基本支出中用一般公共预算财政拨款安排 的“工资福利支出”和“对个人和家庭的补助”。</w:t>
      </w:r>
    </w:p>
    <w:p w14:paraId="76C8AD0D">
      <w:pPr>
        <w:widowControl/>
        <w:tabs>
          <w:tab w:val="left" w:pos="644"/>
        </w:tabs>
        <w:autoSpaceDE w:val="0"/>
        <w:autoSpaceDN w:val="0"/>
        <w:spacing w:before="56" w:after="0" w:line="480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日常公用经费：是指单位用一般公共预算财政拨款安排的除人 员经费以外的基本支出。</w:t>
      </w:r>
    </w:p>
    <w:p w14:paraId="54465443">
      <w:pPr>
        <w:widowControl/>
        <w:autoSpaceDE w:val="0"/>
        <w:autoSpaceDN w:val="0"/>
        <w:spacing w:before="54" w:after="0" w:line="480" w:lineRule="exact"/>
        <w:ind w:left="0" w:right="0" w:firstLine="316"/>
        <w:jc w:val="left"/>
        <w:rPr>
          <w:rFonts w:ascii="fangsong" w:hAnsi="fangsong" w:eastAsia="fangsong"/>
          <w:b w:val="0"/>
          <w:i w:val="0"/>
          <w:color w:val="000000"/>
          <w:spacing w:val="7"/>
          <w:sz w:val="31"/>
        </w:rPr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“三公”经费：纳入中央财政预决算管理的“三公”经费，是指 中央部门用财政拨款安排的因公出国（境）费、公务用车购置及运行费和公务接待费。其中，因公出国（境）费反映单位公务出国（境）的住宿费、旅费、伙食补助费、杂费、培训费等支出；公务用车购置及运行费反映单位公务用车购置费及租用费、燃料费、维修费、过路过桥费、保险费、安全奖励费用等支出；公务接待费反映单位按规定开支的各类公务接待（含外宾接待）支出。</w:t>
      </w:r>
    </w:p>
    <w:p w14:paraId="722EA6CA">
      <w:pPr>
        <w:widowControl/>
        <w:autoSpaceDE w:val="0"/>
        <w:autoSpaceDN w:val="0"/>
        <w:spacing w:before="54" w:after="0" w:line="480" w:lineRule="exact"/>
        <w:ind w:left="0" w:right="0" w:firstLine="316"/>
        <w:jc w:val="both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机关运行经费：是指为保障行政单位（包括实行公务员管理的事业单位）运行用于购买货物和服务的各项资金，包括办公及印刷费、邮电费、差旅费、会议费、福利费、日常维修费、专用材料及一般设备购置费、办公用房水电费、办公用房取暖费、办公用房物业管理费、公务用车运行维护费以及其他费用。</w:t>
      </w:r>
    </w:p>
    <w:p w14:paraId="6FA1B898">
      <w:pPr>
        <w:widowControl/>
        <w:autoSpaceDE w:val="0"/>
        <w:autoSpaceDN w:val="0"/>
        <w:spacing w:before="54" w:after="0" w:line="480" w:lineRule="exact"/>
        <w:ind w:left="0" w:right="0" w:firstLine="316"/>
        <w:jc w:val="left"/>
        <w:rPr>
          <w:rFonts w:ascii="fangsong" w:hAnsi="fangsong" w:eastAsia="fangsong"/>
          <w:b w:val="0"/>
          <w:i w:val="0"/>
          <w:color w:val="000000"/>
          <w:spacing w:val="7"/>
          <w:sz w:val="31"/>
        </w:rPr>
      </w:pPr>
    </w:p>
    <w:p w14:paraId="73CBE242">
      <w:pPr>
        <w:widowControl/>
        <w:autoSpaceDE w:val="0"/>
        <w:autoSpaceDN w:val="0"/>
        <w:spacing w:before="550" w:after="0" w:line="160" w:lineRule="exact"/>
        <w:ind w:left="0" w:right="4340" w:firstLine="0"/>
        <w:jc w:val="right"/>
      </w:pPr>
    </w:p>
    <w:sectPr>
      <w:pgSz w:w="11900" w:h="16840"/>
      <w:pgMar w:top="1276" w:right="1410" w:bottom="180" w:left="1320" w:header="720" w:footer="720" w:gutter="0"/>
      <w:cols w:equalWidth="0" w:num="1">
        <w:col w:w="9170"/>
      </w:cols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mbria">
    <w:altName w:val="Noto Sans Syriac Eastern"/>
    <w:panose1 w:val="02040503050406030204"/>
    <w:charset w:val="00"/>
    <w:family w:val="auto"/>
    <w:pitch w:val="default"/>
    <w:sig w:usb0="00000000" w:usb1="00000000" w:usb2="00000000" w:usb3="00000000" w:csb0="0000019F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ＭＳ 明朝">
    <w:altName w:val="仿宋_GB2312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ＭＳ 明朝">
    <w:altName w:val="仿宋_GB2312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ＭＳ ゴシック">
    <w:altName w:val="仿宋_GB2312"/>
    <w:panose1 w:val="00000000000000000000"/>
    <w:charset w:val="80"/>
    <w:family w:val="modern"/>
    <w:pitch w:val="default"/>
    <w:sig w:usb0="00000000" w:usb1="00000000" w:usb2="00000010" w:usb3="00000000" w:csb0="00020000" w:csb1="00000000"/>
  </w:font>
  <w:font w:name="ＭＳ 明朝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">
    <w:altName w:val="DejaVu Math TeX Gyre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fangsong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Liberation Sans">
    <w:panose1 w:val="020B0604020202020204"/>
    <w:charset w:val="00"/>
    <w:family w:val="auto"/>
    <w:pitch w:val="default"/>
    <w:sig w:usb0="A00002AF" w:usb1="500078FB" w:usb2="00000000" w:usb3="00000000" w:csb0="6000009F" w:csb1="DFD70000"/>
  </w:font>
  <w:font w:name="KaiTi">
    <w:altName w:val="方正楷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ＭＳ ゴシック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763F05C9"/>
    <w:rsid w:val="B96BD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qFormat="1" w:uiPriority="99" w:semiHidden="0" w:name="List"/>
    <w:lsdException w:qFormat="1" w:uiPriority="99" w:semiHidden="0" w:name="List Bullet"/>
    <w:lsdException w:qFormat="1" w:uiPriority="99" w:semiHidden="0" w:name="List Number"/>
    <w:lsdException w:qFormat="1" w:uiPriority="99" w:semiHidden="0" w:name="List 2"/>
    <w:lsdException w:qFormat="1" w:uiPriority="99" w:semiHidden="0" w:name="List 3"/>
    <w:lsdException w:uiPriority="99" w:name="List 4"/>
    <w:lsdException w:uiPriority="99" w:name="List 5"/>
    <w:lsdException w:qFormat="1"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qFormat="1" w:uiPriority="99" w:semiHidden="0" w:name="List Number 2"/>
    <w:lsdException w:qFormat="1"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qFormat="1" w:uiPriority="99" w:semiHidden="0" w:name="List Continue"/>
    <w:lsdException w:qFormat="1"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qFormat/>
    <w:uiPriority w:val="1"/>
  </w:style>
  <w:style w:type="table" w:default="1" w:styleId="3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qFormat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qFormat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qFormat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qFormat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qFormat/>
    <w:uiPriority w:val="99"/>
    <w:pPr>
      <w:spacing w:after="120"/>
    </w:pPr>
  </w:style>
  <w:style w:type="paragraph" w:styleId="20">
    <w:name w:val="List Number 3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qFormat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qFormat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qFormat/>
    <w:uiPriority w:val="99"/>
    <w:pPr>
      <w:spacing w:after="120" w:line="480" w:lineRule="auto"/>
    </w:pPr>
  </w:style>
  <w:style w:type="paragraph" w:styleId="29">
    <w:name w:val="List Continue 2"/>
    <w:basedOn w:val="1"/>
    <w:unhideWhenUsed/>
    <w:qFormat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qFormat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qFormat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qFormat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qFormat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qFormat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qFormat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qFormat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qFormat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qFormat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qFormat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qFormat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qFormat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qFormat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qFormat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qFormat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qFormat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qFormat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qFormat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qFormat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qFormat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qFormat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qFormat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qFormat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qFormat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qFormat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qFormat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qFormat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qFormat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qFormat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qFormat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qFormat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qFormat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qFormat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qFormat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qFormat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qFormat/>
    <w:uiPriority w:val="99"/>
  </w:style>
  <w:style w:type="character" w:customStyle="1" w:styleId="136">
    <w:name w:val="Footer Char"/>
    <w:basedOn w:val="132"/>
    <w:link w:val="24"/>
    <w:qFormat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qFormat/>
    <w:uiPriority w:val="99"/>
  </w:style>
  <w:style w:type="character" w:customStyle="1" w:styleId="145">
    <w:name w:val="Body Text 2 Char"/>
    <w:basedOn w:val="132"/>
    <w:link w:val="28"/>
    <w:qFormat/>
    <w:uiPriority w:val="99"/>
  </w:style>
  <w:style w:type="character" w:customStyle="1" w:styleId="146">
    <w:name w:val="Body Text 3 Char"/>
    <w:basedOn w:val="132"/>
    <w:link w:val="17"/>
    <w:qFormat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qFormat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9.pn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StyleName="APA" SelectedStyle="/APA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2013-12-24T15:15:00Z</dcterms:created>
  <dc:creator>python-docx</dc:creator>
  <dc:description>generated by python-docx</dc:description>
  <cp:lastModifiedBy>lenovo</cp:lastModifiedBy>
  <dcterms:modified xsi:type="dcterms:W3CDTF">2026-05-18T10:44:00Z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09899A91C0C6BD00862AEF6978BD411C_42</vt:lpwstr>
  </property>
</Properties>
</file>