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3A288A">
      <w:pPr>
        <w:widowControl/>
        <w:autoSpaceDE w:val="0"/>
        <w:autoSpaceDN w:val="0"/>
        <w:spacing w:before="0" w:after="5006" w:line="220" w:lineRule="exact"/>
        <w:ind w:left="0" w:right="0"/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75717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75717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66pt;margin-top:60.1pt;height:596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ovjVfYAAAADQEAAA8AAAAAAAAAAQAgAAAAIgAAAGRycy9kb3ducmV2LnhtbFBLAQIU&#10;ABQAAAAIAIdO4kCuQV7h8wEAAPYDAAAOAAAAAAAAAAEAIAAAACcBAABkcnMvZTJvRG9jLnhtbFBL&#10;BQYAAAAABgAGAFkBAACM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2406339C">
      <w:pPr>
        <w:widowControl/>
        <w:autoSpaceDE w:val="0"/>
        <w:autoSpaceDN w:val="0"/>
        <w:spacing w:before="0" w:after="0" w:line="430" w:lineRule="exact"/>
        <w:ind w:left="1102" w:right="0" w:firstLine="0"/>
        <w:jc w:val="left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-3"/>
          <w:sz w:val="36"/>
        </w:rPr>
        <w:t>永宁县三沙源小学2026年单位预算公开</w:t>
      </w:r>
    </w:p>
    <w:p w14:paraId="18FA2D9F">
      <w:pPr>
        <w:widowControl/>
        <w:autoSpaceDE w:val="0"/>
        <w:autoSpaceDN w:val="0"/>
        <w:spacing w:before="5506" w:after="0" w:line="428" w:lineRule="exact"/>
        <w:ind w:left="2902" w:right="0" w:firstLine="0"/>
        <w:jc w:val="left"/>
      </w:pPr>
      <w:r>
        <w:rPr>
          <w:rFonts w:ascii="Droid Sans Fallback" w:hAnsi="Droid Sans Fallback" w:eastAsia="Droid Sans Fallback"/>
          <w:b w:val="0"/>
          <w:i w:val="0"/>
          <w:color w:val="000000"/>
          <w:sz w:val="36"/>
        </w:rPr>
        <w:t>二</w:t>
      </w:r>
      <w:r>
        <w:rPr>
          <w:rFonts w:ascii="fangsong" w:hAnsi="fangsong" w:eastAsia="fangsong"/>
          <w:b w:val="0"/>
          <w:i w:val="0"/>
          <w:color w:val="000000"/>
          <w:spacing w:val="0"/>
          <w:sz w:val="36"/>
        </w:rPr>
        <w:t>〇</w:t>
      </w:r>
      <w:r>
        <w:rPr>
          <w:rFonts w:ascii="Droid Sans Fallback" w:hAnsi="Droid Sans Fallback" w:eastAsia="Droid Sans Fallback"/>
          <w:b w:val="0"/>
          <w:i w:val="0"/>
          <w:color w:val="000000"/>
          <w:sz w:val="36"/>
        </w:rPr>
        <w:t>二六年二月</w:t>
      </w:r>
    </w:p>
    <w:p w14:paraId="1A6F04C0">
      <w:pPr>
        <w:sectPr>
          <w:pgSz w:w="11900" w:h="16840"/>
          <w:pgMar w:top="1440" w:right="1800" w:bottom="1440" w:left="1800" w:header="720" w:footer="720" w:gutter="0"/>
          <w:cols w:equalWidth="0" w:num="1">
            <w:col w:w="8300"/>
          </w:cols>
          <w:docGrid w:linePitch="360" w:charSpace="0"/>
        </w:sectPr>
      </w:pPr>
    </w:p>
    <w:p w14:paraId="4851FB44">
      <w:pPr>
        <w:widowControl/>
        <w:autoSpaceDE w:val="0"/>
        <w:autoSpaceDN w:val="0"/>
        <w:spacing w:before="0" w:after="0" w:line="440" w:lineRule="exact"/>
        <w:ind w:left="398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10"/>
          <w:sz w:val="43"/>
        </w:rPr>
        <w:t>目  录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1115060</wp:posOffset>
            </wp:positionV>
            <wp:extent cx="5895340" cy="361950"/>
            <wp:effectExtent l="0" t="0" r="1016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2543810</wp:posOffset>
            </wp:positionV>
            <wp:extent cx="5895340" cy="353060"/>
            <wp:effectExtent l="0" t="0" r="1016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5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7515225</wp:posOffset>
            </wp:positionV>
            <wp:extent cx="5895340" cy="361950"/>
            <wp:effectExtent l="0" t="0" r="1016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7877175</wp:posOffset>
            </wp:positionV>
            <wp:extent cx="5895340" cy="353060"/>
            <wp:effectExtent l="0" t="0" r="1016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2896870</wp:posOffset>
                </wp:positionV>
                <wp:extent cx="5895340" cy="461899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4618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66pt;margin-top:228.1pt;height:363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VJSTtoAAAANAQAADwAAAAAAAAABACAAAAAiAAAAZHJzL2Rvd25yZXYueG1s&#10;UEsBAhQAFAAAAAgAh07iQNyw3wD2AQAA9gMAAA4AAAAAAAAAAQAgAAAAKQEAAGRycy9lMm9Eb2Mu&#10;eG1sUEsFBgAAAAAGAAYAWQEAAJE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1477010</wp:posOffset>
                </wp:positionV>
                <wp:extent cx="5895340" cy="10668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106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66pt;margin-top:116.3pt;height:84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3KZDXYAAAADAEAAA8AAAAAAAAAAQAgAAAAIgAAAGRycy9kb3ducmV2LnhtbFBL&#10;AQIUABQAAAAIAIdO4kAROlTP9gEAAPYDAAAOAAAAAAAAAAEAIAAAACc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35179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351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66pt;margin-top:60.1pt;height:27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mpC+22AAAAAwBAAAPAAAAAAAAAAEAIAAAACIAAABkcnMvZG93bnJldi54bWxQSwEC&#10;FAAUAAAACACHTuJAVUOdP/QBAAD1AwAADgAAAAAAAAABACAAAAAnAQAAZHJzL2Uyb0RvYy54bWxQ&#10;SwUGAAAAAAYABgBZAQAAjQUAAAAA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4F378801">
      <w:pPr>
        <w:widowControl/>
        <w:tabs>
          <w:tab w:val="left" w:pos="640"/>
        </w:tabs>
        <w:autoSpaceDE w:val="0"/>
        <w:autoSpaceDN w:val="0"/>
        <w:spacing w:before="0" w:after="0" w:line="556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第一部分 单位概况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一、主要职能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二、单位预算单位构成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三、2026年度单位主要工作任务及目标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第二部分 2026年单位预算表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一、收支总表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二、收入总表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三、支出总表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四、财政拨款收支总表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五、财政拨款支出表（功能科目）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六、财政拨款基本支出表（经济科目）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七、一般公共预算支出表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八、一般公共预算基本支出表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九、一般公共预算“三公”经费、会议费、培训费、差旅费等 支出表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十、政府性基金预算支出表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十一、一般公共预算机关运行经费支出预算表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十二、政府采购支出表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第三部分 2026年单位预算情况说明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第四部分 名词解释</w:t>
      </w:r>
    </w:p>
    <w:p w14:paraId="78E72EEE">
      <w:pPr>
        <w:widowControl/>
        <w:autoSpaceDE w:val="0"/>
        <w:autoSpaceDN w:val="0"/>
        <w:spacing w:before="3638" w:after="0" w:line="160" w:lineRule="exact"/>
        <w:ind w:left="456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w w:val="68"/>
          <w:sz w:val="16"/>
        </w:rPr>
        <w:t>-1-</w:t>
      </w:r>
    </w:p>
    <w:p w14:paraId="3CEDF800">
      <w:pPr>
        <w:sectPr>
          <w:pgSz w:w="11900" w:h="16840"/>
          <w:pgMar w:top="1258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33DF3069">
      <w:pPr>
        <w:widowControl/>
        <w:autoSpaceDE w:val="0"/>
        <w:autoSpaceDN w:val="0"/>
        <w:spacing w:before="0" w:after="0" w:line="492" w:lineRule="exact"/>
        <w:ind w:left="576" w:right="576" w:firstLine="0"/>
        <w:jc w:val="center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0"/>
          <w:sz w:val="36"/>
        </w:rPr>
        <w:t xml:space="preserve">第一部分 单位概况 </w:t>
      </w:r>
      <w:r>
        <w:br w:type="textWrapping"/>
      </w:r>
      <w:r>
        <w:rPr>
          <w:rFonts w:ascii="Droid Sans Fallback" w:hAnsi="Droid Sans Fallback" w:eastAsia="Droid Sans Fallback"/>
          <w:b w:val="0"/>
          <w:i w:val="0"/>
          <w:color w:val="000000"/>
          <w:spacing w:val="-3"/>
          <w:sz w:val="36"/>
        </w:rPr>
        <w:t>永宁县三沙源小学2026年度单位预算——单位概况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955294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9552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6" o:spt="202" type="#_x0000_t202" style="position:absolute;left:0pt;margin-left:66pt;margin-top:60.1pt;height:752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cxznj2QAAAA0BAAAPAAAAAAAAAAEAIAAAACIAAABkcnMvZG93bnJldi54bWxQSwEC&#10;FAAUAAAACACHTuJAG5pM7fMBAAD2AwAADgAAAAAAAAABACAAAAAoAQAAZHJzL2Uyb0RvYy54bWxQ&#10;SwUGAAAAAAYABgBZAQAAjQUAAAAA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6F787F09">
      <w:pPr>
        <w:widowControl/>
        <w:tabs>
          <w:tab w:val="left" w:pos="640"/>
        </w:tabs>
        <w:autoSpaceDE w:val="0"/>
        <w:autoSpaceDN w:val="0"/>
        <w:spacing w:before="0" w:after="0" w:line="554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>一、主要职能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 全面贯彻国家教育方针、政策，实施小学义务教育，促进基 础教育发展。学校实行校长负责制，校长是学校的法人代表。校长 在教育体育局领导下，主持学校工作，对学校的教育教学实行全面 领导和管理，对学生德、智、体、美、劳诸方面的发展全面负责。下设教导处、政教处、总务处、工会等职能部门。教导处具体负责 整个学校的教育教学工作，包括教研、教学常规等方面。政教处具 体负责对班级的管理、学生的一日常规和学生的思想品德教育。总 务处具体负责学校总务后勤工作，全方位为教学服务。工会具体负 责教职工的思想、师德教育工作和教职工的权益维护。各处室各司 其责，在校长领导下有序地开展工作。 </w:t>
      </w:r>
    </w:p>
    <w:p w14:paraId="3DE33C15">
      <w:pPr>
        <w:widowControl/>
        <w:tabs>
          <w:tab w:val="left" w:pos="640"/>
        </w:tabs>
        <w:autoSpaceDE w:val="0"/>
        <w:autoSpaceDN w:val="0"/>
        <w:spacing w:before="0" w:after="0" w:line="556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二、单位构成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.根据单位职责分工，本单位内设机构包括：永宁县三沙源小学隶属于永宁县教育体育局所辖的二级预算单位。单位核编48人，年末实有46人。其中女职工35人，高级教师5人、一级教师31人、二级教师10人。专业技术人员46人。本单位机构设置为：党支部、工会、教导处、政教处、总务处共5个部门。</w:t>
      </w:r>
    </w:p>
    <w:p w14:paraId="26C93C4B">
      <w:pPr>
        <w:widowControl/>
        <w:tabs>
          <w:tab w:val="left" w:pos="640"/>
        </w:tabs>
        <w:autoSpaceDE w:val="0"/>
        <w:autoSpaceDN w:val="0"/>
        <w:spacing w:before="0" w:after="0" w:line="556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2.从预算单位构成看，永宁县三沙源小学单位预算包括：永宁 县三沙源小学本级预算、所属事业单位预算。纳入永宁县三沙源小 学2026年单位预算编制的二级预算单位共计1个，具体包括：</w:t>
      </w:r>
      <w:r>
        <w:tab/>
      </w:r>
    </w:p>
    <w:p w14:paraId="4B4CAEDD">
      <w:pPr>
        <w:widowControl/>
        <w:tabs>
          <w:tab w:val="left" w:pos="640"/>
        </w:tabs>
        <w:autoSpaceDE w:val="0"/>
        <w:autoSpaceDN w:val="0"/>
        <w:spacing w:before="0" w:after="0" w:line="556" w:lineRule="exact"/>
        <w:ind w:left="0" w:right="0" w:firstLine="0"/>
        <w:jc w:val="left"/>
      </w:pPr>
      <w:r>
        <w:rPr>
          <w:rFonts w:ascii="黑体" w:hAnsi="黑体" w:eastAsia="黑体"/>
          <w:b w:val="0"/>
          <w:i w:val="0"/>
          <w:color w:val="000000"/>
          <w:spacing w:val="0"/>
          <w:sz w:val="31"/>
        </w:rPr>
        <w:t xml:space="preserve">三、2026年度单位主要工作任务及目标 </w:t>
      </w:r>
      <w:r>
        <w:br w:type="textWrapping"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永宁县三沙源小学“知礼仪 爱读书 会合作 育特长”的办学核心 及2026-2028年三年发展规划，2026年学校主要工作任务及目标如下：</w:t>
      </w:r>
    </w:p>
    <w:p w14:paraId="60E41C27">
      <w:pPr>
        <w:widowControl/>
        <w:autoSpaceDE w:val="0"/>
        <w:autoSpaceDN w:val="0"/>
        <w:spacing w:before="848" w:after="0" w:line="160" w:lineRule="exact"/>
        <w:ind w:left="456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w w:val="67"/>
          <w:sz w:val="16"/>
        </w:rPr>
        <w:t>-2-</w:t>
      </w:r>
    </w:p>
    <w:p w14:paraId="4EF997FA">
      <w:pPr>
        <w:sectPr>
          <w:pgSz w:w="11900" w:h="16840"/>
          <w:pgMar w:top="126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1D045349">
      <w:pPr>
        <w:widowControl/>
        <w:autoSpaceDE w:val="0"/>
        <w:autoSpaceDN w:val="0"/>
        <w:spacing w:before="0" w:after="212" w:line="220" w:lineRule="exact"/>
        <w:ind w:left="0" w:right="0"/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955294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9552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66pt;margin-top:60.1pt;height:752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cxznj2QAAAA0BAAAPAAAAAAAAAAEAIAAAACIAAABkcnMvZG93bnJldi54bWxQSwEC&#10;FAAUAAAACACHTuJA14YK3fMBAAD4AwAADgAAAAAAAAABACAAAAAoAQAAZHJzL2Uyb0RvYy54bWxQ&#10;SwUGAAAAAAYABgBZAQAAjQUAAAAA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31217FC7">
      <w:pPr>
        <w:widowControl/>
        <w:autoSpaceDE w:val="0"/>
        <w:autoSpaceDN w:val="0"/>
        <w:spacing w:before="0" w:after="0" w:line="320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课程建设</w:t>
      </w:r>
    </w:p>
    <w:p w14:paraId="4DC0A8C4">
      <w:pPr>
        <w:widowControl/>
        <w:autoSpaceDE w:val="0"/>
        <w:autoSpaceDN w:val="0"/>
        <w:spacing w:before="548" w:after="0" w:line="556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- 修订教案与开发课程：完成国家课程校本化教案修订，开发10门 拓展课程，初步形成特色课程体系。</w:t>
      </w:r>
    </w:p>
    <w:p w14:paraId="27303DE7">
      <w:pPr>
        <w:widowControl/>
        <w:autoSpaceDE w:val="0"/>
        <w:autoSpaceDN w:val="0"/>
        <w:spacing w:before="0" w:after="0" w:line="552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- 丰富课后服务：将课后服务项目增至15种，参与率达到85%，满 足学生多样化需求。</w:t>
      </w:r>
    </w:p>
    <w:p w14:paraId="2680745A">
      <w:pPr>
        <w:widowControl/>
        <w:autoSpaceDE w:val="0"/>
        <w:autoSpaceDN w:val="0"/>
        <w:spacing w:before="786" w:after="0" w:line="320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师资提升</w:t>
      </w:r>
    </w:p>
    <w:p w14:paraId="578B6D77">
      <w:pPr>
        <w:widowControl/>
        <w:autoSpaceDE w:val="0"/>
        <w:autoSpaceDN w:val="0"/>
        <w:spacing w:before="520" w:after="0" w:line="570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- 开展“青蓝工程”：实施“1+1”师徒结对制度，师徒结对20 对，助力青年教师成长。</w:t>
      </w:r>
    </w:p>
    <w:p w14:paraId="04EE0F2B">
      <w:pPr>
        <w:widowControl/>
        <w:autoSpaceDE w:val="0"/>
        <w:autoSpaceDN w:val="0"/>
        <w:spacing w:before="0" w:after="0" w:line="544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- 加强教师培训：组织各类培训不少于12场，提高教师业务水平，使教师信息化教学能力达标率达70%。</w:t>
      </w:r>
    </w:p>
    <w:p w14:paraId="4ACF4728">
      <w:pPr>
        <w:widowControl/>
        <w:autoSpaceDE w:val="0"/>
        <w:autoSpaceDN w:val="0"/>
        <w:spacing w:before="0" w:after="0" w:line="552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- 培养骨干教师：新增区级骨干教师3名，提升教师队伍整体素 养。</w:t>
      </w:r>
    </w:p>
    <w:p w14:paraId="3F339B70">
      <w:pPr>
        <w:widowControl/>
        <w:autoSpaceDE w:val="0"/>
        <w:autoSpaceDN w:val="0"/>
        <w:spacing w:before="786" w:after="0" w:line="320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数字化建设</w:t>
      </w:r>
    </w:p>
    <w:p w14:paraId="36BB4143">
      <w:pPr>
        <w:widowControl/>
        <w:autoSpaceDE w:val="0"/>
        <w:autoSpaceDN w:val="0"/>
        <w:spacing w:before="520" w:after="0" w:line="570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- 升级校园网络：完成校园网络千兆升级，为数字化教学提供硬件 支持。</w:t>
      </w:r>
    </w:p>
    <w:p w14:paraId="2841A87F">
      <w:pPr>
        <w:widowControl/>
        <w:autoSpaceDE w:val="0"/>
        <w:autoSpaceDN w:val="0"/>
        <w:spacing w:before="0" w:after="0" w:line="554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- 建设智慧教室：建成8间智慧教室，打造现代化教学环境。搭建资源库：初步搭建校本数字资源库，收录微课、课件等资源1000条，丰富教学资源。</w:t>
      </w:r>
    </w:p>
    <w:p w14:paraId="3024191F">
      <w:pPr>
        <w:widowControl/>
        <w:autoSpaceDE w:val="0"/>
        <w:autoSpaceDN w:val="0"/>
        <w:spacing w:before="770" w:after="0" w:line="320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学生发展</w:t>
      </w:r>
    </w:p>
    <w:p w14:paraId="40B13F13">
      <w:pPr>
        <w:widowControl/>
        <w:autoSpaceDE w:val="0"/>
        <w:autoSpaceDN w:val="0"/>
        <w:spacing w:before="848" w:after="0" w:line="160" w:lineRule="exact"/>
        <w:ind w:left="456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w w:val="67"/>
          <w:sz w:val="16"/>
        </w:rPr>
        <w:t>-3-</w:t>
      </w:r>
    </w:p>
    <w:p w14:paraId="419BD2D8">
      <w:pPr>
        <w:sectPr>
          <w:pgSz w:w="11900" w:h="16840"/>
          <w:pgMar w:top="1440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1C4BA3FA">
      <w:pPr>
        <w:widowControl/>
        <w:autoSpaceDE w:val="0"/>
        <w:autoSpaceDN w:val="0"/>
        <w:spacing w:before="0" w:after="212" w:line="220" w:lineRule="exact"/>
        <w:ind w:left="0" w:right="0"/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248539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2485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66pt;margin-top:60.1pt;height:195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nZXlLZAAAADAEAAA8AAAAAAAAAAQAgAAAAIgAAAGRycy9kb3ducmV2LnhtbFBL&#10;AQIUABQAAAAIAIdO4kAAJ8ql9QEAAPgDAAAOAAAAAAAAAAEAIAAAACg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417399AD">
      <w:pPr>
        <w:widowControl/>
        <w:autoSpaceDE w:val="0"/>
        <w:autoSpaceDN w:val="0"/>
        <w:spacing w:before="0" w:after="0" w:line="444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- 保障体质健康：学生体质健康达标率保持96%以上，近视率下降 0.8个百分点。</w:t>
      </w:r>
    </w:p>
    <w:p w14:paraId="09B3DE2C">
      <w:pPr>
        <w:widowControl/>
        <w:autoSpaceDE w:val="0"/>
        <w:autoSpaceDN w:val="0"/>
        <w:spacing w:before="0" w:after="0" w:line="544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- 发展特色社团：特色社团覆盖75%以上学生，培养学生兴趣爱好 和特长。</w:t>
      </w:r>
    </w:p>
    <w:p w14:paraId="0C460C80">
      <w:pPr>
        <w:widowControl/>
        <w:autoSpaceDE w:val="0"/>
        <w:autoSpaceDN w:val="0"/>
        <w:spacing w:before="0" w:after="0" w:line="552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- 鼓励竞赛获奖：积极组织学生参加区级以上竞赛，获奖不少于15 项，提升学生综合素养。</w:t>
      </w:r>
    </w:p>
    <w:p w14:paraId="76D43937">
      <w:pPr>
        <w:widowControl/>
        <w:autoSpaceDE w:val="0"/>
        <w:autoSpaceDN w:val="0"/>
        <w:spacing w:before="11484" w:after="0" w:line="160" w:lineRule="exact"/>
        <w:ind w:left="456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w w:val="66"/>
          <w:sz w:val="16"/>
        </w:rPr>
        <w:t>-4-</w:t>
      </w:r>
    </w:p>
    <w:p w14:paraId="5AF1B143">
      <w:pPr>
        <w:sectPr>
          <w:pgSz w:w="11900" w:h="16840"/>
          <w:pgMar w:top="1440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4E7ABF5D">
      <w:pPr>
        <w:widowControl/>
        <w:autoSpaceDE w:val="0"/>
        <w:autoSpaceDN w:val="0"/>
        <w:spacing w:before="0" w:after="0" w:line="430" w:lineRule="exact"/>
        <w:ind w:left="592" w:right="0" w:firstLine="0"/>
        <w:jc w:val="left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-3"/>
          <w:sz w:val="36"/>
        </w:rPr>
        <w:t>第二部分 2026年度永宁县三沙源小学 单位预算表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3467100</wp:posOffset>
            </wp:positionH>
            <wp:positionV relativeFrom="page">
              <wp:posOffset>1473200</wp:posOffset>
            </wp:positionV>
            <wp:extent cx="635000" cy="166370"/>
            <wp:effectExtent l="0" t="0" r="1270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1714500</wp:posOffset>
            </wp:positionV>
            <wp:extent cx="533400" cy="114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1667510</wp:posOffset>
            </wp:positionV>
            <wp:extent cx="5676900" cy="7946390"/>
            <wp:effectExtent l="0" t="0" r="0" b="165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35179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351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66pt;margin-top:60.1pt;height:27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JqQvttgAAAAMAQAADwAAAAAAAAABACAAAAAiAAAAZHJzL2Rvd25yZXYueG1sUEsB&#10;AhQAFAAAAAgAh07iQP//U4j1AQAA9wMAAA4AAAAAAAAAAQAgAAAAJwEAAGRycy9lMm9Eb2MueG1s&#10;UEsFBgAAAAAGAAYAWQEAAI4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4BDD008E">
      <w:pPr>
        <w:widowControl/>
        <w:autoSpaceDE w:val="0"/>
        <w:autoSpaceDN w:val="0"/>
        <w:spacing w:before="74" w:after="0" w:line="18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1"/>
          <w:sz w:val="16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2"/>
          <w:sz w:val="16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1"/>
          <w:sz w:val="16"/>
        </w:rPr>
        <w:t>01</w:t>
      </w:r>
      <w:r>
        <w:rPr>
          <w:rFonts w:ascii="fangsong" w:hAnsi="fangsong" w:eastAsia="fangsong"/>
          <w:b w:val="0"/>
          <w:i w:val="0"/>
          <w:color w:val="FFFFFF"/>
          <w:spacing w:val="1"/>
          <w:sz w:val="16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1"/>
          <w:sz w:val="16"/>
        </w:rPr>
        <w:t>@#@#@</w:t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0"/>
      </w:tblGrid>
      <w:tr w14:paraId="46929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exact"/>
        </w:trPr>
        <w:tc>
          <w:tcPr>
            <w:tcW w:w="8910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2681893">
            <w:pPr>
              <w:widowControl/>
              <w:autoSpaceDE w:val="0"/>
              <w:autoSpaceDN w:val="0"/>
              <w:spacing w:before="86" w:after="0" w:line="162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6"/>
              </w:rPr>
              <w:t>公开01表</w:t>
            </w:r>
          </w:p>
        </w:tc>
      </w:tr>
      <w:tr w14:paraId="664956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exact"/>
        </w:trPr>
        <w:tc>
          <w:tcPr>
            <w:tcW w:w="8910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1285C88">
            <w:pPr>
              <w:widowControl/>
              <w:autoSpaceDE w:val="0"/>
              <w:autoSpaceDN w:val="0"/>
              <w:spacing w:before="40" w:after="0" w:line="252" w:lineRule="exact"/>
              <w:ind w:left="39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25"/>
              </w:rPr>
              <w:t>收支总表</w:t>
            </w:r>
          </w:p>
        </w:tc>
      </w:tr>
    </w:tbl>
    <w:p w14:paraId="3DC741DD">
      <w:pPr>
        <w:widowControl/>
        <w:autoSpaceDE w:val="0"/>
        <w:autoSpaceDN w:val="0"/>
        <w:spacing w:before="66" w:after="128" w:line="162" w:lineRule="exact"/>
        <w:ind w:left="0" w:right="60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2"/>
          <w:sz w:val="16"/>
        </w:rPr>
        <w:t>单位：万元</w:t>
      </w:r>
    </w:p>
    <w:tbl>
      <w:tblPr>
        <w:tblStyle w:val="32"/>
        <w:tblW w:w="0" w:type="auto"/>
        <w:tblInd w:w="9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2140"/>
        <w:gridCol w:w="2280"/>
        <w:gridCol w:w="1200"/>
      </w:tblGrid>
      <w:tr w14:paraId="3285D7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exact"/>
        </w:trPr>
        <w:tc>
          <w:tcPr>
            <w:tcW w:w="2100" w:type="dxa"/>
            <w:tcMar>
              <w:left w:w="0" w:type="dxa"/>
              <w:right w:w="0" w:type="dxa"/>
            </w:tcMar>
          </w:tcPr>
          <w:p w14:paraId="6B11BF33">
            <w:pPr>
              <w:widowControl/>
              <w:autoSpaceDE w:val="0"/>
              <w:autoSpaceDN w:val="0"/>
              <w:spacing w:before="20" w:after="0" w:line="162" w:lineRule="exact"/>
              <w:ind w:left="0" w:right="48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4"/>
                <w:sz w:val="16"/>
              </w:rPr>
              <w:t>收    入</w:t>
            </w:r>
          </w:p>
        </w:tc>
        <w:tc>
          <w:tcPr>
            <w:tcW w:w="2140" w:type="dxa"/>
            <w:tcMar>
              <w:left w:w="0" w:type="dxa"/>
              <w:right w:w="0" w:type="dxa"/>
            </w:tcMar>
          </w:tcPr>
          <w:p w14:paraId="69A8CAF3">
            <w:pPr>
              <w:widowControl/>
              <w:autoSpaceDE w:val="0"/>
              <w:autoSpaceDN w:val="0"/>
              <w:spacing w:before="366" w:after="0" w:line="162" w:lineRule="exact"/>
              <w:ind w:left="5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2"/>
                <w:sz w:val="16"/>
              </w:rPr>
              <w:t>预算数</w:t>
            </w:r>
          </w:p>
        </w:tc>
        <w:tc>
          <w:tcPr>
            <w:tcW w:w="2280" w:type="dxa"/>
            <w:tcMar>
              <w:left w:w="0" w:type="dxa"/>
              <w:right w:w="0" w:type="dxa"/>
            </w:tcMar>
          </w:tcPr>
          <w:p w14:paraId="5884D354">
            <w:pPr>
              <w:widowControl/>
              <w:autoSpaceDE w:val="0"/>
              <w:autoSpaceDN w:val="0"/>
              <w:spacing w:before="20" w:after="0" w:line="162" w:lineRule="exact"/>
              <w:ind w:left="0" w:right="45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4"/>
                <w:sz w:val="16"/>
              </w:rPr>
              <w:t>支    出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499B6B0D">
            <w:pPr>
              <w:widowControl/>
              <w:autoSpaceDE w:val="0"/>
              <w:autoSpaceDN w:val="0"/>
              <w:spacing w:before="366" w:after="0" w:line="162" w:lineRule="exact"/>
              <w:ind w:left="0" w:right="25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16"/>
              </w:rPr>
              <w:t>预算数</w:t>
            </w:r>
          </w:p>
        </w:tc>
      </w:tr>
    </w:tbl>
    <w:p w14:paraId="6356CE5A">
      <w:pPr>
        <w:widowControl/>
        <w:autoSpaceDE w:val="0"/>
        <w:autoSpaceDN w:val="0"/>
        <w:spacing w:before="0" w:after="168" w:line="14" w:lineRule="exact"/>
        <w:ind w:left="0" w:right="0"/>
      </w:pPr>
    </w:p>
    <w:p w14:paraId="68E5C9DD">
      <w:pPr>
        <w:sectPr>
          <w:pgSz w:w="11900" w:h="16840"/>
          <w:pgMar w:top="1266" w:right="1456" w:bottom="180" w:left="1500" w:header="720" w:footer="720" w:gutter="0"/>
          <w:cols w:equalWidth="0" w:num="1">
            <w:col w:w="8944"/>
          </w:cols>
          <w:docGrid w:linePitch="360" w:charSpace="0"/>
        </w:sectPr>
      </w:pPr>
    </w:p>
    <w:p w14:paraId="5CCB19CD">
      <w:pPr>
        <w:widowControl/>
        <w:tabs>
          <w:tab w:val="left" w:pos="500"/>
        </w:tabs>
        <w:autoSpaceDE w:val="0"/>
        <w:autoSpaceDN w:val="0"/>
        <w:spacing w:before="0" w:after="0" w:line="302" w:lineRule="exact"/>
        <w:ind w:left="16" w:right="72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一、财政拨款预算收入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（1）一般公共预算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（2）政府性基金预算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（3）国有资本经营预算 </w:t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二、财政专户管理资金</w:t>
      </w:r>
    </w:p>
    <w:p w14:paraId="3FAD2D89">
      <w:pPr>
        <w:widowControl/>
        <w:tabs>
          <w:tab w:val="left" w:pos="1144"/>
        </w:tabs>
        <w:autoSpaceDE w:val="0"/>
        <w:autoSpaceDN w:val="0"/>
        <w:spacing w:before="0" w:after="182" w:line="302" w:lineRule="exact"/>
        <w:ind w:left="820" w:right="2592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 xml:space="preserve">940.64 一、本年支出 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940.64 （一）一般公共服务支出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（二）外交支出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（三）国防支出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（四）公共安全支出</w:t>
      </w:r>
    </w:p>
    <w:p w14:paraId="4914AD68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2">
            <w:col w:w="3178" w:space="0"/>
            <w:col w:w="5766"/>
          </w:cols>
          <w:docGrid w:linePitch="360" w:charSpace="0"/>
        </w:sectPr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0"/>
        <w:gridCol w:w="4220"/>
        <w:gridCol w:w="1880"/>
      </w:tblGrid>
      <w:tr w14:paraId="21B2B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2800" w:type="dxa"/>
            <w:tcMar>
              <w:left w:w="0" w:type="dxa"/>
              <w:right w:w="0" w:type="dxa"/>
            </w:tcMar>
          </w:tcPr>
          <w:p w14:paraId="781F71EA">
            <w:pPr>
              <w:widowControl/>
              <w:autoSpaceDE w:val="0"/>
              <w:autoSpaceDN w:val="0"/>
              <w:spacing w:before="0" w:after="0" w:line="162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6"/>
              </w:rPr>
              <w:t>三、事业预算收入</w:t>
            </w:r>
          </w:p>
        </w:tc>
        <w:tc>
          <w:tcPr>
            <w:tcW w:w="4220" w:type="dxa"/>
            <w:tcMar>
              <w:left w:w="0" w:type="dxa"/>
              <w:right w:w="0" w:type="dxa"/>
            </w:tcMar>
          </w:tcPr>
          <w:p w14:paraId="76BFFF0C">
            <w:pPr>
              <w:widowControl/>
              <w:autoSpaceDE w:val="0"/>
              <w:autoSpaceDN w:val="0"/>
              <w:spacing w:before="0" w:after="0" w:line="162" w:lineRule="exact"/>
              <w:ind w:left="0" w:right="136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6"/>
              </w:rPr>
              <w:t xml:space="preserve"> （五）教育支出</w:t>
            </w:r>
          </w:p>
        </w:tc>
        <w:tc>
          <w:tcPr>
            <w:tcW w:w="1880" w:type="dxa"/>
            <w:tcMar>
              <w:left w:w="0" w:type="dxa"/>
              <w:right w:w="0" w:type="dxa"/>
            </w:tcMar>
          </w:tcPr>
          <w:p w14:paraId="6E627C23">
            <w:pPr>
              <w:widowControl/>
              <w:autoSpaceDE w:val="0"/>
              <w:autoSpaceDN w:val="0"/>
              <w:spacing w:before="0" w:after="0" w:line="162" w:lineRule="exact"/>
              <w:ind w:left="0" w:right="1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6"/>
              </w:rPr>
              <w:t>679.06</w:t>
            </w:r>
          </w:p>
        </w:tc>
      </w:tr>
    </w:tbl>
    <w:p w14:paraId="76EC9119">
      <w:pPr>
        <w:widowControl/>
        <w:autoSpaceDE w:val="0"/>
        <w:autoSpaceDN w:val="0"/>
        <w:spacing w:before="0" w:after="168" w:line="14" w:lineRule="exact"/>
        <w:ind w:left="0" w:right="0"/>
      </w:pPr>
    </w:p>
    <w:p w14:paraId="4A241316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1">
            <w:col w:w="8944"/>
          </w:cols>
          <w:docGrid w:linePitch="360" w:charSpace="0"/>
        </w:sectPr>
      </w:pPr>
    </w:p>
    <w:p w14:paraId="724FB649">
      <w:pPr>
        <w:widowControl/>
        <w:autoSpaceDE w:val="0"/>
        <w:autoSpaceDN w:val="0"/>
        <w:spacing w:before="0" w:after="0" w:line="254" w:lineRule="exact"/>
        <w:ind w:left="16" w:right="1152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 xml:space="preserve">四、上级补助预算收入 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五、附属单位上缴预算收入</w:t>
      </w:r>
    </w:p>
    <w:p w14:paraId="41469764">
      <w:pPr>
        <w:widowControl/>
        <w:autoSpaceDE w:val="0"/>
        <w:autoSpaceDN w:val="0"/>
        <w:spacing w:before="0" w:after="168" w:line="254" w:lineRule="exact"/>
        <w:ind w:left="1182" w:right="2016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（六）科学技术支出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（七）文化旅游体育与传媒支出</w:t>
      </w:r>
    </w:p>
    <w:p w14:paraId="253EC37C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2">
            <w:col w:w="3140" w:space="0"/>
            <w:col w:w="5804"/>
          </w:cols>
          <w:docGrid w:linePitch="360" w:charSpace="0"/>
        </w:sectPr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0"/>
        <w:gridCol w:w="4620"/>
        <w:gridCol w:w="1480"/>
      </w:tblGrid>
      <w:tr w14:paraId="118DF5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2800" w:type="dxa"/>
            <w:tcMar>
              <w:left w:w="0" w:type="dxa"/>
              <w:right w:w="0" w:type="dxa"/>
            </w:tcMar>
          </w:tcPr>
          <w:p w14:paraId="6C9989AC">
            <w:pPr>
              <w:widowControl/>
              <w:autoSpaceDE w:val="0"/>
              <w:autoSpaceDN w:val="0"/>
              <w:spacing w:before="0" w:after="0" w:line="162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6"/>
              </w:rPr>
              <w:t>六、经营预算收入</w:t>
            </w:r>
          </w:p>
        </w:tc>
        <w:tc>
          <w:tcPr>
            <w:tcW w:w="4620" w:type="dxa"/>
            <w:tcMar>
              <w:left w:w="0" w:type="dxa"/>
              <w:right w:w="0" w:type="dxa"/>
            </w:tcMar>
          </w:tcPr>
          <w:p w14:paraId="7D16295B">
            <w:pPr>
              <w:widowControl/>
              <w:autoSpaceDE w:val="0"/>
              <w:autoSpaceDN w:val="0"/>
              <w:spacing w:before="0" w:after="0" w:line="162" w:lineRule="exact"/>
              <w:ind w:left="0" w:right="95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6"/>
              </w:rPr>
              <w:t xml:space="preserve"> （八）社会保障和就业支出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14:paraId="4F68125B">
            <w:pPr>
              <w:widowControl/>
              <w:autoSpaceDE w:val="0"/>
              <w:autoSpaceDN w:val="0"/>
              <w:spacing w:before="0" w:after="0" w:line="162" w:lineRule="exact"/>
              <w:ind w:left="0" w:right="1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6"/>
              </w:rPr>
              <w:t>129.18</w:t>
            </w:r>
          </w:p>
        </w:tc>
      </w:tr>
    </w:tbl>
    <w:p w14:paraId="1E3D6E30">
      <w:pPr>
        <w:widowControl/>
        <w:autoSpaceDE w:val="0"/>
        <w:autoSpaceDN w:val="0"/>
        <w:spacing w:before="0" w:after="182" w:line="14" w:lineRule="exact"/>
        <w:ind w:left="0" w:right="0"/>
      </w:pPr>
    </w:p>
    <w:p w14:paraId="74D2562E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1">
            <w:col w:w="8944"/>
          </w:cols>
          <w:docGrid w:linePitch="360" w:charSpace="0"/>
        </w:sectPr>
      </w:pPr>
    </w:p>
    <w:p w14:paraId="41E1762C">
      <w:pPr>
        <w:widowControl/>
        <w:autoSpaceDE w:val="0"/>
        <w:autoSpaceDN w:val="0"/>
        <w:spacing w:before="0" w:after="0" w:line="162" w:lineRule="exact"/>
        <w:ind w:left="16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七、其他预算收入</w:t>
      </w:r>
    </w:p>
    <w:p w14:paraId="25BD1D31">
      <w:pPr>
        <w:widowControl/>
        <w:tabs>
          <w:tab w:val="left" w:pos="1710"/>
          <w:tab w:val="left" w:pos="5662"/>
        </w:tabs>
        <w:autoSpaceDE w:val="0"/>
        <w:autoSpaceDN w:val="0"/>
        <w:spacing w:before="0" w:after="184" w:line="330" w:lineRule="exact"/>
        <w:ind w:left="1506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（九）社会保险基金支出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 xml:space="preserve">（十）卫生健康支出 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>59.17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（十一）节能环保支出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（十二）城乡社区支出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（十三）农林水支出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（十四）交通运输支出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（十五）资源勘探工业信息等支出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（十六）商业服务业等支出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（十七）金融支出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（十九）援助其他地区支出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（二十）自然资源海洋气象等支出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（二十一）住房保障支出 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>73.22 （二十二）粮油物资储备支出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（二十三）国有资本经营预算支出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（二十四）灾害防治及应急管理支出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（二十七）预备费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（二十九）其他支出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（三十）转移性支出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（三十一）债务还本支出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（三十二）债务付息支出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（三十三）债务发行费用支出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（三十四）抗疫特别国债安排的支出</w:t>
      </w:r>
    </w:p>
    <w:p w14:paraId="739C8C03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2">
            <w:col w:w="2816" w:space="0"/>
            <w:col w:w="6128"/>
          </w:cols>
          <w:docGrid w:linePitch="360" w:charSpace="0"/>
        </w:sectPr>
      </w:pPr>
    </w:p>
    <w:tbl>
      <w:tblPr>
        <w:tblStyle w:val="32"/>
        <w:tblW w:w="0" w:type="auto"/>
        <w:tblInd w:w="5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0"/>
        <w:gridCol w:w="1980"/>
        <w:gridCol w:w="2440"/>
        <w:gridCol w:w="1480"/>
      </w:tblGrid>
      <w:tr w14:paraId="72EF7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exact"/>
        </w:trPr>
        <w:tc>
          <w:tcPr>
            <w:tcW w:w="2480" w:type="dxa"/>
            <w:tcMar>
              <w:left w:w="0" w:type="dxa"/>
              <w:right w:w="0" w:type="dxa"/>
            </w:tcMar>
          </w:tcPr>
          <w:p w14:paraId="06B890F1">
            <w:pPr>
              <w:widowControl/>
              <w:autoSpaceDE w:val="0"/>
              <w:autoSpaceDN w:val="0"/>
              <w:spacing w:before="0" w:after="0" w:line="162" w:lineRule="exact"/>
              <w:ind w:left="5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6"/>
              </w:rPr>
              <w:t>本年收入小计</w:t>
            </w:r>
          </w:p>
        </w:tc>
        <w:tc>
          <w:tcPr>
            <w:tcW w:w="1980" w:type="dxa"/>
            <w:tcMar>
              <w:left w:w="0" w:type="dxa"/>
              <w:right w:w="0" w:type="dxa"/>
            </w:tcMar>
          </w:tcPr>
          <w:p w14:paraId="5C9EE1A4">
            <w:pPr>
              <w:widowControl/>
              <w:autoSpaceDE w:val="0"/>
              <w:autoSpaceDN w:val="0"/>
              <w:spacing w:before="0" w:after="0" w:line="162" w:lineRule="exact"/>
              <w:ind w:left="0" w:right="49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6"/>
              </w:rPr>
              <w:t>940.64</w:t>
            </w:r>
          </w:p>
        </w:tc>
        <w:tc>
          <w:tcPr>
            <w:tcW w:w="2440" w:type="dxa"/>
            <w:tcMar>
              <w:left w:w="0" w:type="dxa"/>
              <w:right w:w="0" w:type="dxa"/>
            </w:tcMar>
          </w:tcPr>
          <w:p w14:paraId="43A92E43">
            <w:pPr>
              <w:widowControl/>
              <w:autoSpaceDE w:val="0"/>
              <w:autoSpaceDN w:val="0"/>
              <w:spacing w:before="0" w:after="0" w:line="162" w:lineRule="exact"/>
              <w:ind w:left="5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6"/>
              </w:rPr>
              <w:t>本年支出小计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14:paraId="6BF28C49">
            <w:pPr>
              <w:widowControl/>
              <w:autoSpaceDE w:val="0"/>
              <w:autoSpaceDN w:val="0"/>
              <w:spacing w:before="0" w:after="0" w:line="162" w:lineRule="exact"/>
              <w:ind w:left="0" w:right="1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6"/>
              </w:rPr>
              <w:t>940.64</w:t>
            </w:r>
          </w:p>
        </w:tc>
      </w:tr>
    </w:tbl>
    <w:p w14:paraId="7CFB5D23">
      <w:pPr>
        <w:widowControl/>
        <w:autoSpaceDE w:val="0"/>
        <w:autoSpaceDN w:val="0"/>
        <w:spacing w:before="0" w:after="168" w:line="14" w:lineRule="exact"/>
        <w:ind w:left="0" w:right="0"/>
      </w:pPr>
    </w:p>
    <w:p w14:paraId="6022345C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1">
            <w:col w:w="8944"/>
          </w:cols>
          <w:docGrid w:linePitch="360" w:charSpace="0"/>
        </w:sectPr>
      </w:pPr>
    </w:p>
    <w:p w14:paraId="65D98559">
      <w:pPr>
        <w:widowControl/>
        <w:autoSpaceDE w:val="0"/>
        <w:autoSpaceDN w:val="0"/>
        <w:spacing w:before="0" w:after="0" w:line="162" w:lineRule="exact"/>
        <w:ind w:left="16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6"/>
        </w:rPr>
        <w:t>八、上年结转结余</w:t>
      </w:r>
    </w:p>
    <w:p w14:paraId="3656B771">
      <w:pPr>
        <w:widowControl/>
        <w:tabs>
          <w:tab w:val="left" w:pos="1670"/>
          <w:tab w:val="left" w:pos="5746"/>
        </w:tabs>
        <w:autoSpaceDE w:val="0"/>
        <w:autoSpaceDN w:val="0"/>
        <w:spacing w:before="0" w:after="0" w:line="254" w:lineRule="exact"/>
        <w:ind w:left="1346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 二、年末结转结余 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 xml:space="preserve">940.64 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4"/>
          <w:sz w:val="16"/>
        </w:rPr>
        <w:t>940.64</w:t>
      </w:r>
    </w:p>
    <w:p w14:paraId="09214B3F">
      <w:pPr>
        <w:widowControl/>
        <w:autoSpaceDE w:val="0"/>
        <w:autoSpaceDN w:val="0"/>
        <w:spacing w:before="1456" w:after="0" w:line="160" w:lineRule="exact"/>
        <w:ind w:left="0" w:right="4368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68"/>
          <w:sz w:val="16"/>
        </w:rPr>
        <w:t>-5-</w:t>
      </w:r>
    </w:p>
    <w:p w14:paraId="5C0B38E1">
      <w:pPr>
        <w:sectPr>
          <w:type w:val="continuous"/>
          <w:pgSz w:w="11900" w:h="16840"/>
          <w:pgMar w:top="1266" w:right="1456" w:bottom="180" w:left="1500" w:header="720" w:footer="720" w:gutter="0"/>
          <w:cols w:equalWidth="0" w:num="2">
            <w:col w:w="2652" w:space="0"/>
            <w:col w:w="6292"/>
          </w:cols>
          <w:docGrid w:linePitch="360" w:charSpace="0"/>
        </w:sectPr>
      </w:pPr>
    </w:p>
    <w:p w14:paraId="27AD1267">
      <w:pPr>
        <w:widowControl/>
        <w:autoSpaceDE w:val="0"/>
        <w:autoSpaceDN w:val="0"/>
        <w:spacing w:before="0" w:after="0" w:line="20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rPr>
          <w:rFonts w:ascii="fangsong" w:hAnsi="fangsong" w:eastAsia="fangsong"/>
          <w:b w:val="0"/>
          <w:i w:val="0"/>
          <w:color w:val="FFFFFF"/>
          <w:sz w:val="18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02</w:t>
      </w:r>
      <w:r>
        <w:rPr>
          <w:rFonts w:ascii="fangsong" w:hAnsi="fangsong" w:eastAsia="fangsong"/>
          <w:b w:val="0"/>
          <w:i w:val="0"/>
          <w:color w:val="FFFFFF"/>
          <w:sz w:val="18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1117600</wp:posOffset>
            </wp:positionV>
            <wp:extent cx="698500" cy="19050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8966200</wp:posOffset>
            </wp:positionH>
            <wp:positionV relativeFrom="page">
              <wp:posOffset>1397000</wp:posOffset>
            </wp:positionV>
            <wp:extent cx="635000" cy="127000"/>
            <wp:effectExtent l="0" t="0" r="1270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1350010</wp:posOffset>
            </wp:positionV>
            <wp:extent cx="8674100" cy="1545590"/>
            <wp:effectExtent l="0" t="0" r="12700" b="165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0"/>
        <w:gridCol w:w="3570"/>
        <w:gridCol w:w="570"/>
        <w:gridCol w:w="600"/>
        <w:gridCol w:w="1200"/>
        <w:gridCol w:w="674"/>
      </w:tblGrid>
      <w:tr w14:paraId="3668C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702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0B52E39D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公开02表</w:t>
            </w:r>
          </w:p>
        </w:tc>
        <w:tc>
          <w:tcPr>
            <w:tcW w:w="3570" w:type="dxa"/>
            <w:tcBorders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9367F4F"/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1A8319D2"/>
        </w:tc>
        <w:tc>
          <w:tcPr>
            <w:tcW w:w="60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43128230"/>
        </w:tc>
        <w:tc>
          <w:tcPr>
            <w:tcW w:w="120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7D082CB6"/>
        </w:tc>
        <w:tc>
          <w:tcPr>
            <w:tcW w:w="67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31A043F"/>
        </w:tc>
      </w:tr>
      <w:tr w14:paraId="5143D6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634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9776F28">
            <w:pPr>
              <w:widowControl/>
              <w:autoSpaceDE w:val="0"/>
              <w:autoSpaceDN w:val="0"/>
              <w:spacing w:before="30" w:after="0" w:line="278" w:lineRule="exact"/>
              <w:ind w:left="623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6"/>
                <w:sz w:val="27"/>
              </w:rPr>
              <w:t>收入总表</w:t>
            </w:r>
          </w:p>
        </w:tc>
      </w:tr>
    </w:tbl>
    <w:p w14:paraId="144E8C87">
      <w:pPr>
        <w:widowControl/>
        <w:autoSpaceDE w:val="0"/>
        <w:autoSpaceDN w:val="0"/>
        <w:spacing w:before="66" w:after="154" w:line="180" w:lineRule="exact"/>
        <w:ind w:left="0" w:right="6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1"/>
          <w:sz w:val="18"/>
        </w:rPr>
        <w:t>单位： 万元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1240"/>
        <w:gridCol w:w="1200"/>
        <w:gridCol w:w="860"/>
        <w:gridCol w:w="1000"/>
        <w:gridCol w:w="660"/>
        <w:gridCol w:w="560"/>
        <w:gridCol w:w="600"/>
        <w:gridCol w:w="620"/>
        <w:gridCol w:w="600"/>
        <w:gridCol w:w="640"/>
        <w:gridCol w:w="500"/>
        <w:gridCol w:w="540"/>
        <w:gridCol w:w="700"/>
        <w:gridCol w:w="500"/>
        <w:gridCol w:w="640"/>
        <w:gridCol w:w="660"/>
        <w:gridCol w:w="520"/>
        <w:gridCol w:w="680"/>
      </w:tblGrid>
      <w:tr w14:paraId="25E6AF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exact"/>
        </w:trPr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5BEDCC8D">
            <w:pPr>
              <w:widowControl/>
              <w:autoSpaceDE w:val="0"/>
              <w:autoSpaceDN w:val="0"/>
              <w:spacing w:before="636" w:after="0" w:line="180" w:lineRule="exact"/>
              <w:ind w:left="1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单位编码</w:t>
            </w:r>
          </w:p>
        </w:tc>
        <w:tc>
          <w:tcPr>
            <w:tcW w:w="1240" w:type="dxa"/>
            <w:vMerge w:val="restart"/>
            <w:tcMar>
              <w:left w:w="0" w:type="dxa"/>
              <w:right w:w="0" w:type="dxa"/>
            </w:tcMar>
          </w:tcPr>
          <w:p w14:paraId="0D5B592A">
            <w:pPr>
              <w:widowControl/>
              <w:autoSpaceDE w:val="0"/>
              <w:autoSpaceDN w:val="0"/>
              <w:spacing w:before="636" w:after="0" w:line="180" w:lineRule="exact"/>
              <w:ind w:left="28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单位名称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5EE47848">
            <w:pPr>
              <w:widowControl/>
              <w:autoSpaceDE w:val="0"/>
              <w:autoSpaceDN w:val="0"/>
              <w:spacing w:before="726" w:after="0" w:line="180" w:lineRule="exact"/>
              <w:ind w:left="7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本年收入合</w:t>
            </w:r>
          </w:p>
        </w:tc>
        <w:tc>
          <w:tcPr>
            <w:tcW w:w="3080" w:type="dxa"/>
            <w:gridSpan w:val="4"/>
            <w:tcMar>
              <w:left w:w="0" w:type="dxa"/>
              <w:right w:w="0" w:type="dxa"/>
            </w:tcMar>
          </w:tcPr>
          <w:p w14:paraId="65E2C24E">
            <w:pPr>
              <w:widowControl/>
              <w:autoSpaceDE w:val="0"/>
              <w:autoSpaceDN w:val="0"/>
              <w:spacing w:before="20" w:after="0" w:line="180" w:lineRule="exact"/>
              <w:ind w:left="0" w:right="2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本年收入</w:t>
            </w:r>
          </w:p>
        </w:tc>
        <w:tc>
          <w:tcPr>
            <w:tcW w:w="600" w:type="dxa"/>
            <w:vMerge w:val="restart"/>
            <w:tcMar>
              <w:left w:w="0" w:type="dxa"/>
              <w:right w:w="0" w:type="dxa"/>
            </w:tcMar>
          </w:tcPr>
          <w:p w14:paraId="51F9D546">
            <w:pPr>
              <w:widowControl/>
              <w:autoSpaceDE w:val="0"/>
              <w:autoSpaceDN w:val="0"/>
              <w:spacing w:before="514" w:after="0" w:line="180" w:lineRule="exact"/>
              <w:ind w:left="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财政专</w:t>
            </w:r>
          </w:p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51929B39">
            <w:pPr>
              <w:widowControl/>
              <w:autoSpaceDE w:val="0"/>
              <w:autoSpaceDN w:val="0"/>
              <w:spacing w:before="726" w:after="0" w:line="180" w:lineRule="exact"/>
              <w:ind w:left="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事业收</w:t>
            </w:r>
          </w:p>
        </w:tc>
        <w:tc>
          <w:tcPr>
            <w:tcW w:w="600" w:type="dxa"/>
            <w:vMerge w:val="restart"/>
            <w:tcMar>
              <w:left w:w="0" w:type="dxa"/>
              <w:right w:w="0" w:type="dxa"/>
            </w:tcMar>
          </w:tcPr>
          <w:p w14:paraId="498DFEA9">
            <w:pPr>
              <w:widowControl/>
              <w:autoSpaceDE w:val="0"/>
              <w:autoSpaceDN w:val="0"/>
              <w:spacing w:before="620" w:after="0" w:line="180" w:lineRule="exact"/>
              <w:ind w:left="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上级补</w:t>
            </w:r>
          </w:p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7CF6A5BE">
            <w:pPr>
              <w:widowControl/>
              <w:autoSpaceDE w:val="0"/>
              <w:autoSpaceDN w:val="0"/>
              <w:spacing w:before="514" w:after="0" w:line="180" w:lineRule="exact"/>
              <w:ind w:left="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附属单</w:t>
            </w:r>
          </w:p>
        </w:tc>
        <w:tc>
          <w:tcPr>
            <w:tcW w:w="500" w:type="dxa"/>
            <w:vMerge w:val="restart"/>
            <w:tcMar>
              <w:left w:w="0" w:type="dxa"/>
              <w:right w:w="0" w:type="dxa"/>
            </w:tcMar>
          </w:tcPr>
          <w:p w14:paraId="02BC4AD6">
            <w:pPr>
              <w:widowControl/>
              <w:autoSpaceDE w:val="0"/>
              <w:autoSpaceDN w:val="0"/>
              <w:spacing w:before="814" w:after="0" w:line="180" w:lineRule="exact"/>
              <w:ind w:left="5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预算</w:t>
            </w:r>
          </w:p>
        </w:tc>
        <w:tc>
          <w:tcPr>
            <w:tcW w:w="540" w:type="dxa"/>
            <w:vMerge w:val="restart"/>
            <w:tcMar>
              <w:left w:w="0" w:type="dxa"/>
              <w:right w:w="0" w:type="dxa"/>
            </w:tcMar>
          </w:tcPr>
          <w:p w14:paraId="6789874B">
            <w:pPr>
              <w:widowControl/>
              <w:autoSpaceDE w:val="0"/>
              <w:autoSpaceDN w:val="0"/>
              <w:spacing w:before="620" w:after="0" w:line="180" w:lineRule="exact"/>
              <w:ind w:left="1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其他</w:t>
            </w:r>
          </w:p>
        </w:tc>
        <w:tc>
          <w:tcPr>
            <w:tcW w:w="700" w:type="dxa"/>
            <w:vMerge w:val="restart"/>
            <w:tcMar>
              <w:left w:w="0" w:type="dxa"/>
              <w:right w:w="0" w:type="dxa"/>
            </w:tcMar>
          </w:tcPr>
          <w:p w14:paraId="783DDE21">
            <w:pPr>
              <w:widowControl/>
              <w:autoSpaceDE w:val="0"/>
              <w:autoSpaceDN w:val="0"/>
              <w:spacing w:before="726" w:after="0" w:line="180" w:lineRule="exact"/>
              <w:ind w:left="8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上年结</w:t>
            </w:r>
          </w:p>
        </w:tc>
        <w:tc>
          <w:tcPr>
            <w:tcW w:w="2320" w:type="dxa"/>
            <w:gridSpan w:val="4"/>
            <w:tcMar>
              <w:left w:w="0" w:type="dxa"/>
              <w:right w:w="0" w:type="dxa"/>
            </w:tcMar>
          </w:tcPr>
          <w:p w14:paraId="2AD35CF7">
            <w:pPr>
              <w:widowControl/>
              <w:autoSpaceDE w:val="0"/>
              <w:autoSpaceDN w:val="0"/>
              <w:spacing w:before="20" w:after="0" w:line="180" w:lineRule="exact"/>
              <w:ind w:left="81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上年结转</w:t>
            </w:r>
          </w:p>
        </w:tc>
        <w:tc>
          <w:tcPr>
            <w:tcW w:w="680" w:type="dxa"/>
            <w:vMerge w:val="restart"/>
            <w:tcMar>
              <w:left w:w="0" w:type="dxa"/>
              <w:right w:w="0" w:type="dxa"/>
            </w:tcMar>
          </w:tcPr>
          <w:p w14:paraId="0CAD9A82">
            <w:pPr>
              <w:widowControl/>
              <w:autoSpaceDE w:val="0"/>
              <w:autoSpaceDN w:val="0"/>
              <w:spacing w:before="620" w:after="0" w:line="180" w:lineRule="exact"/>
              <w:ind w:left="10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非财政</w:t>
            </w:r>
          </w:p>
        </w:tc>
      </w:tr>
      <w:tr w14:paraId="54F014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5CC800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6787C0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8E36703"/>
        </w:tc>
        <w:tc>
          <w:tcPr>
            <w:tcW w:w="3080" w:type="dxa"/>
            <w:gridSpan w:val="4"/>
            <w:tcMar>
              <w:left w:w="0" w:type="dxa"/>
              <w:right w:w="0" w:type="dxa"/>
            </w:tcMar>
          </w:tcPr>
          <w:p w14:paraId="01FE2E77">
            <w:pPr>
              <w:widowControl/>
              <w:autoSpaceDE w:val="0"/>
              <w:autoSpaceDN w:val="0"/>
              <w:spacing w:before="102" w:after="0" w:line="180" w:lineRule="exact"/>
              <w:ind w:left="74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财政拨款预算收入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D8561B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C6B63CF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4BAC57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A0707F5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ACFBC0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E64E87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D33E6E0"/>
        </w:tc>
        <w:tc>
          <w:tcPr>
            <w:tcW w:w="2320" w:type="dxa"/>
            <w:gridSpan w:val="4"/>
            <w:tcMar>
              <w:left w:w="0" w:type="dxa"/>
              <w:right w:w="0" w:type="dxa"/>
            </w:tcMar>
          </w:tcPr>
          <w:p w14:paraId="20B938B4">
            <w:pPr>
              <w:widowControl/>
              <w:autoSpaceDE w:val="0"/>
              <w:autoSpaceDN w:val="0"/>
              <w:spacing w:before="102" w:after="0" w:line="180" w:lineRule="exact"/>
              <w:ind w:left="4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财政拨款预算收入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D33875B"/>
        </w:tc>
      </w:tr>
      <w:tr w14:paraId="0A2B6C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1378DC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4902A5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64D2ED9"/>
        </w:tc>
        <w:tc>
          <w:tcPr>
            <w:tcW w:w="860" w:type="dxa"/>
            <w:vMerge w:val="restart"/>
            <w:tcMar>
              <w:left w:w="0" w:type="dxa"/>
              <w:right w:w="0" w:type="dxa"/>
            </w:tcMar>
          </w:tcPr>
          <w:p w14:paraId="4A51F20E">
            <w:pPr>
              <w:widowControl/>
              <w:autoSpaceDE w:val="0"/>
              <w:autoSpaceDN w:val="0"/>
              <w:spacing w:before="316" w:after="0" w:line="180" w:lineRule="exact"/>
              <w:ind w:left="18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小计</w:t>
            </w:r>
          </w:p>
        </w:tc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779D5E37">
            <w:pPr>
              <w:widowControl/>
              <w:autoSpaceDE w:val="0"/>
              <w:autoSpaceDN w:val="0"/>
              <w:spacing w:before="212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一般公共预</w:t>
            </w:r>
          </w:p>
        </w:tc>
        <w:tc>
          <w:tcPr>
            <w:tcW w:w="660" w:type="dxa"/>
            <w:vMerge w:val="restart"/>
            <w:tcMar>
              <w:left w:w="0" w:type="dxa"/>
              <w:right w:w="0" w:type="dxa"/>
            </w:tcMar>
          </w:tcPr>
          <w:p w14:paraId="5E7CE7F5">
            <w:pPr>
              <w:widowControl/>
              <w:autoSpaceDE w:val="0"/>
              <w:autoSpaceDN w:val="0"/>
              <w:spacing w:before="106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政府性</w:t>
            </w:r>
          </w:p>
        </w:tc>
        <w:tc>
          <w:tcPr>
            <w:tcW w:w="560" w:type="dxa"/>
            <w:vMerge w:val="restart"/>
            <w:tcMar>
              <w:left w:w="0" w:type="dxa"/>
              <w:right w:w="0" w:type="dxa"/>
            </w:tcMar>
          </w:tcPr>
          <w:p w14:paraId="1540E199">
            <w:pPr>
              <w:widowControl/>
              <w:autoSpaceDE w:val="0"/>
              <w:autoSpaceDN w:val="0"/>
              <w:spacing w:before="212" w:after="0" w:line="180" w:lineRule="exact"/>
              <w:ind w:left="8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资本</w:t>
            </w:r>
          </w:p>
        </w:tc>
        <w:tc>
          <w:tcPr>
            <w:tcW w:w="600" w:type="dxa"/>
            <w:vMerge w:val="restart"/>
            <w:tcMar>
              <w:left w:w="0" w:type="dxa"/>
              <w:right w:w="0" w:type="dxa"/>
            </w:tcMar>
          </w:tcPr>
          <w:p w14:paraId="5022B761">
            <w:pPr>
              <w:widowControl/>
              <w:autoSpaceDE w:val="0"/>
              <w:autoSpaceDN w:val="0"/>
              <w:spacing w:before="32" w:after="0" w:line="180" w:lineRule="exact"/>
              <w:ind w:left="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户管理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24FBB9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DAA156D"/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17F71475">
            <w:pPr>
              <w:widowControl/>
              <w:autoSpaceDE w:val="0"/>
              <w:autoSpaceDN w:val="0"/>
              <w:spacing w:before="32" w:after="0" w:line="180" w:lineRule="exact"/>
              <w:ind w:left="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位上缴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632C40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E841A2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95DBDC1"/>
        </w:tc>
        <w:tc>
          <w:tcPr>
            <w:tcW w:w="500" w:type="dxa"/>
            <w:vMerge w:val="restart"/>
            <w:tcMar>
              <w:left w:w="0" w:type="dxa"/>
              <w:right w:w="0" w:type="dxa"/>
            </w:tcMar>
          </w:tcPr>
          <w:p w14:paraId="47482E85">
            <w:pPr>
              <w:widowControl/>
              <w:autoSpaceDE w:val="0"/>
              <w:autoSpaceDN w:val="0"/>
              <w:spacing w:before="316" w:after="0" w:line="180" w:lineRule="exact"/>
              <w:ind w:left="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小计</w:t>
            </w:r>
          </w:p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2068E610">
            <w:pPr>
              <w:widowControl/>
              <w:autoSpaceDE w:val="0"/>
              <w:autoSpaceDN w:val="0"/>
              <w:spacing w:before="212" w:after="0" w:line="180" w:lineRule="exact"/>
              <w:ind w:left="7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一般公</w:t>
            </w:r>
          </w:p>
        </w:tc>
        <w:tc>
          <w:tcPr>
            <w:tcW w:w="660" w:type="dxa"/>
            <w:vMerge w:val="restart"/>
            <w:tcMar>
              <w:left w:w="0" w:type="dxa"/>
              <w:right w:w="0" w:type="dxa"/>
            </w:tcMar>
          </w:tcPr>
          <w:p w14:paraId="02E90192">
            <w:pPr>
              <w:widowControl/>
              <w:autoSpaceDE w:val="0"/>
              <w:autoSpaceDN w:val="0"/>
              <w:spacing w:before="106" w:after="0" w:line="180" w:lineRule="exact"/>
              <w:ind w:left="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政府性</w:t>
            </w:r>
          </w:p>
        </w:tc>
        <w:tc>
          <w:tcPr>
            <w:tcW w:w="520" w:type="dxa"/>
            <w:vMerge w:val="restart"/>
            <w:tcMar>
              <w:left w:w="0" w:type="dxa"/>
              <w:right w:w="0" w:type="dxa"/>
            </w:tcMar>
          </w:tcPr>
          <w:p w14:paraId="30159AE4">
            <w:pPr>
              <w:widowControl/>
              <w:autoSpaceDE w:val="0"/>
              <w:autoSpaceDN w:val="0"/>
              <w:spacing w:before="632" w:after="0" w:line="180" w:lineRule="exact"/>
              <w:ind w:left="8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预算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FEE274A"/>
        </w:tc>
      </w:tr>
      <w:tr w14:paraId="2CA72F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7ABE8D9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AC1E78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440A50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ABB95A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64A2D7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DFDE615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8D166F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B0AE53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ECB8099"/>
        </w:tc>
        <w:tc>
          <w:tcPr>
            <w:tcW w:w="600" w:type="dxa"/>
            <w:vMerge w:val="restart"/>
            <w:tcMar>
              <w:left w:w="0" w:type="dxa"/>
              <w:right w:w="0" w:type="dxa"/>
            </w:tcMar>
          </w:tcPr>
          <w:p w14:paraId="38DE2A06">
            <w:pPr>
              <w:widowControl/>
              <w:autoSpaceDE w:val="0"/>
              <w:autoSpaceDN w:val="0"/>
              <w:spacing w:before="0" w:after="0" w:line="180" w:lineRule="exact"/>
              <w:ind w:left="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助预算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6E7821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3859318"/>
        </w:tc>
        <w:tc>
          <w:tcPr>
            <w:tcW w:w="540" w:type="dxa"/>
            <w:vMerge w:val="restart"/>
            <w:tcMar>
              <w:left w:w="0" w:type="dxa"/>
              <w:right w:w="0" w:type="dxa"/>
            </w:tcMar>
          </w:tcPr>
          <w:p w14:paraId="6DB10A1E">
            <w:pPr>
              <w:widowControl/>
              <w:autoSpaceDE w:val="0"/>
              <w:autoSpaceDN w:val="0"/>
              <w:spacing w:before="0" w:after="0" w:line="180" w:lineRule="exact"/>
              <w:ind w:left="1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预算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F9D0B2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B93E22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A262BF0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8EDCF50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CAC97D6"/>
        </w:tc>
        <w:tc>
          <w:tcPr>
            <w:tcW w:w="680" w:type="dxa"/>
            <w:vMerge w:val="restart"/>
            <w:tcMar>
              <w:left w:w="0" w:type="dxa"/>
              <w:right w:w="0" w:type="dxa"/>
            </w:tcMar>
          </w:tcPr>
          <w:p w14:paraId="6EE47FDE">
            <w:pPr>
              <w:widowControl/>
              <w:autoSpaceDE w:val="0"/>
              <w:autoSpaceDN w:val="0"/>
              <w:spacing w:before="0" w:after="0" w:line="180" w:lineRule="exact"/>
              <w:ind w:left="10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拨款收</w:t>
            </w:r>
          </w:p>
        </w:tc>
      </w:tr>
      <w:tr w14:paraId="60B299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D71709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5C4F5B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8C2D3E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702E84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057DFA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89C4DDE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385EEA3"/>
        </w:tc>
        <w:tc>
          <w:tcPr>
            <w:tcW w:w="600" w:type="dxa"/>
            <w:vMerge w:val="restart"/>
            <w:tcMar>
              <w:left w:w="0" w:type="dxa"/>
              <w:right w:w="0" w:type="dxa"/>
            </w:tcMar>
          </w:tcPr>
          <w:p w14:paraId="107421DA">
            <w:pPr>
              <w:widowControl/>
              <w:autoSpaceDE w:val="0"/>
              <w:autoSpaceDN w:val="0"/>
              <w:spacing w:before="16" w:after="0" w:line="180" w:lineRule="exact"/>
              <w:ind w:left="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资金收</w:t>
            </w:r>
          </w:p>
        </w:tc>
        <w:tc>
          <w:tcPr>
            <w:tcW w:w="620" w:type="dxa"/>
            <w:vMerge w:val="restart"/>
            <w:tcMar>
              <w:left w:w="0" w:type="dxa"/>
              <w:right w:w="0" w:type="dxa"/>
            </w:tcMar>
          </w:tcPr>
          <w:p w14:paraId="23FAFA65">
            <w:pPr>
              <w:widowControl/>
              <w:autoSpaceDE w:val="0"/>
              <w:autoSpaceDN w:val="0"/>
              <w:spacing w:before="16" w:after="0" w:line="180" w:lineRule="exact"/>
              <w:ind w:left="2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入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292B611"/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0BB2816F">
            <w:pPr>
              <w:widowControl/>
              <w:autoSpaceDE w:val="0"/>
              <w:autoSpaceDN w:val="0"/>
              <w:spacing w:before="16" w:after="0" w:line="180" w:lineRule="exact"/>
              <w:ind w:left="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预算收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76B418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1542B5E"/>
        </w:tc>
        <w:tc>
          <w:tcPr>
            <w:tcW w:w="700" w:type="dxa"/>
            <w:vMerge w:val="restart"/>
            <w:tcMar>
              <w:left w:w="0" w:type="dxa"/>
              <w:right w:w="0" w:type="dxa"/>
            </w:tcMar>
          </w:tcPr>
          <w:p w14:paraId="5803A5BB">
            <w:pPr>
              <w:widowControl/>
              <w:autoSpaceDE w:val="0"/>
              <w:autoSpaceDN w:val="0"/>
              <w:spacing w:before="16" w:after="0" w:line="180" w:lineRule="exact"/>
              <w:ind w:left="8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转合计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948353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128130F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BF693F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D0C04F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7C917C2"/>
        </w:tc>
      </w:tr>
      <w:tr w14:paraId="1D3C79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exact"/>
        </w:trPr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4643A946">
            <w:pPr>
              <w:widowControl/>
              <w:autoSpaceDE w:val="0"/>
              <w:autoSpaceDN w:val="0"/>
              <w:spacing w:before="66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205032</w:t>
            </w:r>
          </w:p>
        </w:tc>
        <w:tc>
          <w:tcPr>
            <w:tcW w:w="1240" w:type="dxa"/>
            <w:vMerge w:val="restart"/>
            <w:tcMar>
              <w:left w:w="0" w:type="dxa"/>
              <w:right w:w="0" w:type="dxa"/>
            </w:tcMar>
          </w:tcPr>
          <w:p w14:paraId="7F14B6C9">
            <w:pPr>
              <w:widowControl/>
              <w:autoSpaceDE w:val="0"/>
              <w:autoSpaceDN w:val="0"/>
              <w:spacing w:before="556" w:after="0" w:line="180" w:lineRule="exact"/>
              <w:ind w:left="8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永宁县三沙源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67616205">
            <w:pPr>
              <w:widowControl/>
              <w:autoSpaceDE w:val="0"/>
              <w:autoSpaceDN w:val="0"/>
              <w:spacing w:before="662" w:after="0" w:line="180" w:lineRule="exact"/>
              <w:ind w:left="0" w:right="15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940.64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835621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73D5E50"/>
        </w:tc>
        <w:tc>
          <w:tcPr>
            <w:tcW w:w="660" w:type="dxa"/>
            <w:vMerge w:val="restart"/>
            <w:tcMar>
              <w:left w:w="0" w:type="dxa"/>
              <w:right w:w="0" w:type="dxa"/>
            </w:tcMar>
          </w:tcPr>
          <w:p w14:paraId="3345152A">
            <w:pPr>
              <w:widowControl/>
              <w:autoSpaceDE w:val="0"/>
              <w:autoSpaceDN w:val="0"/>
              <w:spacing w:before="16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基金预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BCDA035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2FECD60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7E9D5E6"/>
        </w:tc>
        <w:tc>
          <w:tcPr>
            <w:tcW w:w="600" w:type="dxa"/>
            <w:vMerge w:val="restart"/>
            <w:tcMar>
              <w:left w:w="0" w:type="dxa"/>
              <w:right w:w="0" w:type="dxa"/>
            </w:tcMar>
          </w:tcPr>
          <w:p w14:paraId="5C9FD49F">
            <w:pPr>
              <w:widowControl/>
              <w:autoSpaceDE w:val="0"/>
              <w:autoSpaceDN w:val="0"/>
              <w:spacing w:before="46" w:after="0" w:line="180" w:lineRule="exact"/>
              <w:ind w:left="13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收入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C9F14EC"/>
        </w:tc>
        <w:tc>
          <w:tcPr>
            <w:tcW w:w="500" w:type="dxa"/>
            <w:vMerge w:val="restart"/>
            <w:tcMar>
              <w:left w:w="0" w:type="dxa"/>
              <w:right w:w="0" w:type="dxa"/>
            </w:tcMar>
          </w:tcPr>
          <w:p w14:paraId="30595798">
            <w:pPr>
              <w:widowControl/>
              <w:autoSpaceDE w:val="0"/>
              <w:autoSpaceDN w:val="0"/>
              <w:spacing w:before="46" w:after="0" w:line="180" w:lineRule="exact"/>
              <w:ind w:left="5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收入</w:t>
            </w:r>
          </w:p>
        </w:tc>
        <w:tc>
          <w:tcPr>
            <w:tcW w:w="540" w:type="dxa"/>
            <w:vMerge w:val="restart"/>
            <w:tcMar>
              <w:left w:w="0" w:type="dxa"/>
              <w:right w:w="0" w:type="dxa"/>
            </w:tcMar>
          </w:tcPr>
          <w:p w14:paraId="0B946CB7">
            <w:pPr>
              <w:widowControl/>
              <w:autoSpaceDE w:val="0"/>
              <w:autoSpaceDN w:val="0"/>
              <w:spacing w:before="46" w:after="0" w:line="180" w:lineRule="exact"/>
              <w:ind w:left="1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收入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2CEEC2E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1D87335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E796C84"/>
        </w:tc>
        <w:tc>
          <w:tcPr>
            <w:tcW w:w="660" w:type="dxa"/>
            <w:vMerge w:val="restart"/>
            <w:tcMar>
              <w:left w:w="0" w:type="dxa"/>
              <w:right w:w="0" w:type="dxa"/>
            </w:tcMar>
          </w:tcPr>
          <w:p w14:paraId="7F543DD4">
            <w:pPr>
              <w:widowControl/>
              <w:autoSpaceDE w:val="0"/>
              <w:autoSpaceDN w:val="0"/>
              <w:spacing w:before="16" w:after="0" w:line="180" w:lineRule="exact"/>
              <w:ind w:left="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基金预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D81D28E"/>
        </w:tc>
        <w:tc>
          <w:tcPr>
            <w:tcW w:w="680" w:type="dxa"/>
            <w:vMerge w:val="restart"/>
            <w:tcMar>
              <w:left w:w="0" w:type="dxa"/>
              <w:right w:w="0" w:type="dxa"/>
            </w:tcMar>
          </w:tcPr>
          <w:p w14:paraId="60959168">
            <w:pPr>
              <w:widowControl/>
              <w:autoSpaceDE w:val="0"/>
              <w:autoSpaceDN w:val="0"/>
              <w:spacing w:before="46" w:after="0" w:line="180" w:lineRule="exact"/>
              <w:ind w:left="28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入</w:t>
            </w:r>
          </w:p>
        </w:tc>
      </w:tr>
      <w:tr w14:paraId="5181C1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7EDF9A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DA3F66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EEF0EE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C741E0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445BCA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A91FFE9"/>
        </w:tc>
        <w:tc>
          <w:tcPr>
            <w:tcW w:w="560" w:type="dxa"/>
            <w:vMerge w:val="restart"/>
            <w:tcMar>
              <w:left w:w="0" w:type="dxa"/>
              <w:right w:w="0" w:type="dxa"/>
            </w:tcMar>
          </w:tcPr>
          <w:p w14:paraId="4FF76676">
            <w:pPr>
              <w:widowControl/>
              <w:autoSpaceDE w:val="0"/>
              <w:autoSpaceDN w:val="0"/>
              <w:spacing w:before="16" w:after="0" w:line="180" w:lineRule="exact"/>
              <w:ind w:left="8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经营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CF72F3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C7E7E0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EAC0EC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7B772F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5C67BE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296871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79DE6B5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56F5D1B"/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77454ABD">
            <w:pPr>
              <w:widowControl/>
              <w:autoSpaceDE w:val="0"/>
              <w:autoSpaceDN w:val="0"/>
              <w:spacing w:before="16" w:after="0" w:line="180" w:lineRule="exact"/>
              <w:ind w:left="7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共预算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5731F1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28DAD5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B29C104"/>
        </w:tc>
      </w:tr>
      <w:tr w14:paraId="1D5359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5B45260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832A2F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8EE6215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34CBAF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1504BE9"/>
        </w:tc>
        <w:tc>
          <w:tcPr>
            <w:tcW w:w="660" w:type="dxa"/>
            <w:vMerge w:val="restart"/>
            <w:tcMar>
              <w:left w:w="0" w:type="dxa"/>
              <w:right w:w="0" w:type="dxa"/>
            </w:tcMar>
          </w:tcPr>
          <w:p w14:paraId="09DC4F8F">
            <w:pPr>
              <w:widowControl/>
              <w:autoSpaceDE w:val="0"/>
              <w:autoSpaceDN w:val="0"/>
              <w:spacing w:before="14" w:after="0" w:line="180" w:lineRule="exact"/>
              <w:ind w:left="23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BA1858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296893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8F79B6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EBDA18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D7E5F8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02BE320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73E468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B696179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9348B1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FD44884"/>
        </w:tc>
        <w:tc>
          <w:tcPr>
            <w:tcW w:w="660" w:type="dxa"/>
            <w:vMerge w:val="restart"/>
            <w:tcMar>
              <w:left w:w="0" w:type="dxa"/>
              <w:right w:w="0" w:type="dxa"/>
            </w:tcMar>
          </w:tcPr>
          <w:p w14:paraId="1D8F41E4">
            <w:pPr>
              <w:widowControl/>
              <w:autoSpaceDE w:val="0"/>
              <w:autoSpaceDN w:val="0"/>
              <w:spacing w:before="14" w:after="0" w:line="180" w:lineRule="exact"/>
              <w:ind w:left="23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71A549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46BB862"/>
        </w:tc>
      </w:tr>
      <w:tr w14:paraId="3F580F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1CEC3C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8AF02F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CCEC81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8AEDCB0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D26104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41DDC8F"/>
        </w:tc>
        <w:tc>
          <w:tcPr>
            <w:tcW w:w="560" w:type="dxa"/>
            <w:tcMar>
              <w:left w:w="0" w:type="dxa"/>
              <w:right w:w="0" w:type="dxa"/>
            </w:tcMar>
          </w:tcPr>
          <w:p w14:paraId="74E7B5DF">
            <w:pPr>
              <w:widowControl/>
              <w:autoSpaceDE w:val="0"/>
              <w:autoSpaceDN w:val="0"/>
              <w:spacing w:before="16" w:after="0" w:line="180" w:lineRule="exact"/>
              <w:ind w:left="8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预算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8183833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0652E4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2229AC9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C5187A2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00A14CE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8F45EC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D4B794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895939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F1DE4B5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5C99EDF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3410906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9F74C68"/>
        </w:tc>
      </w:tr>
      <w:tr w14:paraId="30C1B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3FDBE4B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C32438F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6AB1453"/>
        </w:tc>
        <w:tc>
          <w:tcPr>
            <w:tcW w:w="860" w:type="dxa"/>
            <w:vMerge w:val="restart"/>
            <w:tcMar>
              <w:left w:w="0" w:type="dxa"/>
              <w:right w:w="0" w:type="dxa"/>
            </w:tcMar>
          </w:tcPr>
          <w:p w14:paraId="0F524F6D">
            <w:pPr>
              <w:widowControl/>
              <w:autoSpaceDE w:val="0"/>
              <w:autoSpaceDN w:val="0"/>
              <w:spacing w:before="76" w:after="0" w:line="180" w:lineRule="exact"/>
              <w:ind w:left="0" w:right="2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940.64</w:t>
            </w:r>
          </w:p>
        </w:tc>
        <w:tc>
          <w:tcPr>
            <w:tcW w:w="2220" w:type="dxa"/>
            <w:gridSpan w:val="3"/>
            <w:vMerge w:val="restart"/>
            <w:tcMar>
              <w:left w:w="0" w:type="dxa"/>
              <w:right w:w="0" w:type="dxa"/>
            </w:tcMar>
          </w:tcPr>
          <w:p w14:paraId="68450E91">
            <w:pPr>
              <w:widowControl/>
              <w:autoSpaceDE w:val="0"/>
              <w:autoSpaceDN w:val="0"/>
              <w:spacing w:before="76" w:after="0" w:line="180" w:lineRule="exact"/>
              <w:ind w:left="4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940.64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FAB0FE9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0B4E3CE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6BDC34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630CD9F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9EF273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D5CCA6E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F61F94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DAE477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B8E637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A20321A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367FE5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03515211"/>
        </w:tc>
      </w:tr>
      <w:tr w14:paraId="14338A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exact"/>
        </w:trPr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194ED40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12561B15">
            <w:pPr>
              <w:widowControl/>
              <w:autoSpaceDE w:val="0"/>
              <w:autoSpaceDN w:val="0"/>
              <w:spacing w:before="26" w:after="0" w:line="180" w:lineRule="exact"/>
              <w:ind w:left="8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小学</w:t>
            </w:r>
          </w:p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A7DF560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0F3D854"/>
        </w:tc>
        <w:tc>
          <w:tcPr>
            <w:tcW w:w="2157" w:type="dxa"/>
            <w:gridSpan w:val="3"/>
            <w:vMerge w:val="continue"/>
            <w:tcMar>
              <w:left w:w="0" w:type="dxa"/>
              <w:right w:w="0" w:type="dxa"/>
            </w:tcMar>
          </w:tcPr>
          <w:p w14:paraId="7020A96F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56840A7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319739CC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46173329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622500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726A3B0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681A1AF8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2742D761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2EA4CE4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419226D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7A6EDC9F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15EFE74E"/>
        </w:tc>
        <w:tc>
          <w:tcPr>
            <w:tcW w:w="719" w:type="dxa"/>
            <w:vMerge w:val="continue"/>
            <w:tcMar>
              <w:left w:w="0" w:type="dxa"/>
              <w:right w:w="0" w:type="dxa"/>
            </w:tcMar>
          </w:tcPr>
          <w:p w14:paraId="57F9B534"/>
        </w:tc>
      </w:tr>
    </w:tbl>
    <w:p w14:paraId="070D985E">
      <w:pPr>
        <w:widowControl/>
        <w:autoSpaceDE w:val="0"/>
        <w:autoSpaceDN w:val="0"/>
        <w:spacing w:before="7014" w:after="0" w:line="160" w:lineRule="exact"/>
        <w:ind w:left="0" w:right="6694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68"/>
          <w:sz w:val="16"/>
        </w:rPr>
        <w:t>-6-</w:t>
      </w:r>
    </w:p>
    <w:p w14:paraId="1FDDFE27">
      <w:pPr>
        <w:sectPr>
          <w:pgSz w:w="16840" w:h="11900"/>
          <w:pgMar w:top="1184" w:right="1670" w:bottom="180" w:left="1500" w:header="720" w:footer="720" w:gutter="0"/>
          <w:cols w:equalWidth="0" w:num="1">
            <w:col w:w="13670"/>
          </w:cols>
          <w:docGrid w:linePitch="360" w:charSpace="0"/>
        </w:sectPr>
      </w:pPr>
    </w:p>
    <w:p w14:paraId="572B2917">
      <w:pPr>
        <w:widowControl/>
        <w:autoSpaceDE w:val="0"/>
        <w:autoSpaceDN w:val="0"/>
        <w:spacing w:before="0" w:after="0" w:line="20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rPr>
          <w:rFonts w:ascii="fangsong" w:hAnsi="fangsong" w:eastAsia="fangsong"/>
          <w:b w:val="0"/>
          <w:i w:val="0"/>
          <w:color w:val="FFFFFF"/>
          <w:sz w:val="18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03</w:t>
      </w:r>
      <w:r>
        <w:rPr>
          <w:rFonts w:ascii="fangsong" w:hAnsi="fangsong" w:eastAsia="fangsong"/>
          <w:b w:val="0"/>
          <w:i w:val="0"/>
          <w:color w:val="FFFFFF"/>
          <w:sz w:val="18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1117600</wp:posOffset>
            </wp:positionV>
            <wp:extent cx="699770" cy="190500"/>
            <wp:effectExtent l="0" t="0" r="508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9080500</wp:posOffset>
            </wp:positionH>
            <wp:positionV relativeFrom="page">
              <wp:posOffset>1397000</wp:posOffset>
            </wp:positionV>
            <wp:extent cx="647700" cy="12700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1350010</wp:posOffset>
            </wp:positionV>
            <wp:extent cx="8801100" cy="5723890"/>
            <wp:effectExtent l="0" t="0" r="0" b="1016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0"/>
        <w:gridCol w:w="734"/>
        <w:gridCol w:w="766"/>
        <w:gridCol w:w="2010"/>
        <w:gridCol w:w="870"/>
      </w:tblGrid>
      <w:tr w14:paraId="49149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945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2CAEA51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公开03表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4E1981EE"/>
        </w:tc>
        <w:tc>
          <w:tcPr>
            <w:tcW w:w="766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043C1E4"/>
        </w:tc>
        <w:tc>
          <w:tcPr>
            <w:tcW w:w="2010" w:type="dxa"/>
            <w:tcBorders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2D7F6D0D"/>
        </w:tc>
        <w:tc>
          <w:tcPr>
            <w:tcW w:w="87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CE1DF78"/>
        </w:tc>
      </w:tr>
      <w:tr w14:paraId="74F29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83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FD8CE86">
            <w:pPr>
              <w:widowControl/>
              <w:autoSpaceDE w:val="0"/>
              <w:autoSpaceDN w:val="0"/>
              <w:spacing w:before="30" w:after="0" w:line="278" w:lineRule="exact"/>
              <w:ind w:left="633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6"/>
                <w:sz w:val="27"/>
              </w:rPr>
              <w:t>支出总表</w:t>
            </w:r>
          </w:p>
        </w:tc>
      </w:tr>
    </w:tbl>
    <w:p w14:paraId="7BA236F5">
      <w:pPr>
        <w:widowControl/>
        <w:autoSpaceDE w:val="0"/>
        <w:autoSpaceDN w:val="0"/>
        <w:spacing w:before="66" w:after="154" w:line="180" w:lineRule="exact"/>
        <w:ind w:left="0" w:right="64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1"/>
          <w:sz w:val="18"/>
        </w:rPr>
        <w:t>单位： 万元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"/>
        <w:gridCol w:w="1640"/>
        <w:gridCol w:w="1640"/>
        <w:gridCol w:w="1040"/>
        <w:gridCol w:w="1260"/>
        <w:gridCol w:w="1060"/>
        <w:gridCol w:w="1280"/>
        <w:gridCol w:w="1140"/>
        <w:gridCol w:w="740"/>
        <w:gridCol w:w="940"/>
        <w:gridCol w:w="1080"/>
        <w:gridCol w:w="860"/>
      </w:tblGrid>
      <w:tr w14:paraId="3B18E3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exact"/>
        </w:trPr>
        <w:tc>
          <w:tcPr>
            <w:tcW w:w="1120" w:type="dxa"/>
            <w:vMerge w:val="restart"/>
            <w:tcMar>
              <w:left w:w="0" w:type="dxa"/>
              <w:right w:w="0" w:type="dxa"/>
            </w:tcMar>
          </w:tcPr>
          <w:p w14:paraId="56C4D836">
            <w:pPr>
              <w:widowControl/>
              <w:autoSpaceDE w:val="0"/>
              <w:autoSpaceDN w:val="0"/>
              <w:spacing w:before="24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科目编码</w:t>
            </w:r>
          </w:p>
        </w:tc>
        <w:tc>
          <w:tcPr>
            <w:tcW w:w="1640" w:type="dxa"/>
            <w:vMerge w:val="restart"/>
            <w:tcMar>
              <w:left w:w="0" w:type="dxa"/>
              <w:right w:w="0" w:type="dxa"/>
            </w:tcMar>
          </w:tcPr>
          <w:p w14:paraId="06A3E162">
            <w:pPr>
              <w:widowControl/>
              <w:autoSpaceDE w:val="0"/>
              <w:autoSpaceDN w:val="0"/>
              <w:spacing w:before="246" w:after="0" w:line="180" w:lineRule="exact"/>
              <w:ind w:left="0" w:right="29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科目名称</w:t>
            </w:r>
          </w:p>
        </w:tc>
        <w:tc>
          <w:tcPr>
            <w:tcW w:w="1640" w:type="dxa"/>
            <w:vMerge w:val="restart"/>
            <w:tcMar>
              <w:left w:w="0" w:type="dxa"/>
              <w:right w:w="0" w:type="dxa"/>
            </w:tcMar>
          </w:tcPr>
          <w:p w14:paraId="28C32594">
            <w:pPr>
              <w:widowControl/>
              <w:autoSpaceDE w:val="0"/>
              <w:autoSpaceDN w:val="0"/>
              <w:spacing w:before="246" w:after="0" w:line="180" w:lineRule="exact"/>
              <w:ind w:left="13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本年支出合计</w:t>
            </w:r>
          </w:p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77A01718">
            <w:pPr>
              <w:widowControl/>
              <w:autoSpaceDE w:val="0"/>
              <w:autoSpaceDN w:val="0"/>
              <w:spacing w:before="830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940.64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</w:tcPr>
          <w:p w14:paraId="04A4F9ED">
            <w:pPr>
              <w:widowControl/>
              <w:autoSpaceDE w:val="0"/>
              <w:autoSpaceDN w:val="0"/>
              <w:spacing w:before="20" w:after="0" w:line="180" w:lineRule="exact"/>
              <w:ind w:left="8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财政拨款</w:t>
            </w:r>
          </w:p>
        </w:tc>
        <w:tc>
          <w:tcPr>
            <w:tcW w:w="1060" w:type="dxa"/>
            <w:vMerge w:val="restart"/>
            <w:tcMar>
              <w:left w:w="0" w:type="dxa"/>
              <w:right w:w="0" w:type="dxa"/>
            </w:tcMar>
          </w:tcPr>
          <w:p w14:paraId="43662083">
            <w:pPr>
              <w:widowControl/>
              <w:autoSpaceDE w:val="0"/>
              <w:autoSpaceDN w:val="0"/>
              <w:spacing w:before="426" w:after="0" w:line="180" w:lineRule="exact"/>
              <w:ind w:left="1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项目支出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14:paraId="0E97235A">
            <w:pPr>
              <w:widowControl/>
              <w:autoSpaceDE w:val="0"/>
              <w:autoSpaceDN w:val="0"/>
              <w:spacing w:before="32" w:after="0" w:line="180" w:lineRule="exact"/>
              <w:ind w:left="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财政专户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310B33C8">
            <w:pPr>
              <w:widowControl/>
              <w:autoSpaceDE w:val="0"/>
              <w:autoSpaceDN w:val="0"/>
              <w:spacing w:before="320" w:after="0" w:line="180" w:lineRule="exact"/>
              <w:ind w:left="0" w:right="10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事业支</w:t>
            </w:r>
          </w:p>
        </w:tc>
        <w:tc>
          <w:tcPr>
            <w:tcW w:w="1680" w:type="dxa"/>
            <w:gridSpan w:val="2"/>
            <w:tcMar>
              <w:left w:w="0" w:type="dxa"/>
              <w:right w:w="0" w:type="dxa"/>
            </w:tcMar>
          </w:tcPr>
          <w:p w14:paraId="3294ECCC">
            <w:pPr>
              <w:widowControl/>
              <w:autoSpaceDE w:val="0"/>
              <w:autoSpaceDN w:val="0"/>
              <w:spacing w:before="20" w:after="0" w:line="180" w:lineRule="exact"/>
              <w:ind w:left="0" w:right="18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非财政拨款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0BF35ACC">
            <w:pPr>
              <w:widowControl/>
              <w:autoSpaceDE w:val="0"/>
              <w:autoSpaceDN w:val="0"/>
              <w:spacing w:before="320" w:after="0" w:line="180" w:lineRule="exact"/>
              <w:ind w:left="1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对附属单位</w:t>
            </w:r>
          </w:p>
        </w:tc>
        <w:tc>
          <w:tcPr>
            <w:tcW w:w="860" w:type="dxa"/>
            <w:vMerge w:val="restart"/>
            <w:tcMar>
              <w:left w:w="0" w:type="dxa"/>
              <w:right w:w="0" w:type="dxa"/>
            </w:tcMar>
          </w:tcPr>
          <w:p w14:paraId="7D605BBF">
            <w:pPr>
              <w:widowControl/>
              <w:autoSpaceDE w:val="0"/>
              <w:autoSpaceDN w:val="0"/>
              <w:spacing w:before="426" w:after="0" w:line="180" w:lineRule="exact"/>
              <w:ind w:left="9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其他支出</w:t>
            </w:r>
          </w:p>
        </w:tc>
      </w:tr>
      <w:tr w14:paraId="73AD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exact"/>
        </w:trPr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34CA6AA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002146A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ABB5C76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FA74CC1"/>
        </w:tc>
        <w:tc>
          <w:tcPr>
            <w:tcW w:w="1260" w:type="dxa"/>
            <w:vMerge w:val="restart"/>
            <w:tcMar>
              <w:left w:w="0" w:type="dxa"/>
              <w:right w:w="0" w:type="dxa"/>
            </w:tcMar>
          </w:tcPr>
          <w:p w14:paraId="32E1C5AF">
            <w:pPr>
              <w:widowControl/>
              <w:autoSpaceDE w:val="0"/>
              <w:autoSpaceDN w:val="0"/>
              <w:spacing w:before="214" w:after="0" w:line="180" w:lineRule="exact"/>
              <w:ind w:left="2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基本支出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907D259"/>
        </w:tc>
        <w:tc>
          <w:tcPr>
            <w:tcW w:w="1280" w:type="dxa"/>
            <w:vMerge w:val="restart"/>
            <w:tcMar>
              <w:left w:w="0" w:type="dxa"/>
              <w:right w:w="0" w:type="dxa"/>
            </w:tcMar>
          </w:tcPr>
          <w:p w14:paraId="05155AB7">
            <w:pPr>
              <w:widowControl/>
              <w:autoSpaceDE w:val="0"/>
              <w:autoSpaceDN w:val="0"/>
              <w:spacing w:before="34" w:after="0" w:line="180" w:lineRule="exact"/>
              <w:ind w:left="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管理资金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6897FB9"/>
        </w:tc>
        <w:tc>
          <w:tcPr>
            <w:tcW w:w="740" w:type="dxa"/>
            <w:vMerge w:val="restart"/>
            <w:tcMar>
              <w:left w:w="0" w:type="dxa"/>
              <w:right w:w="0" w:type="dxa"/>
            </w:tcMar>
          </w:tcPr>
          <w:p w14:paraId="6FC50CCE">
            <w:pPr>
              <w:widowControl/>
              <w:autoSpaceDE w:val="0"/>
              <w:autoSpaceDN w:val="0"/>
              <w:spacing w:before="108" w:after="0" w:line="180" w:lineRule="exact"/>
              <w:ind w:left="10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经营支</w:t>
            </w:r>
          </w:p>
        </w:tc>
        <w:tc>
          <w:tcPr>
            <w:tcW w:w="940" w:type="dxa"/>
            <w:vMerge w:val="restart"/>
            <w:tcMar>
              <w:left w:w="0" w:type="dxa"/>
              <w:right w:w="0" w:type="dxa"/>
            </w:tcMar>
          </w:tcPr>
          <w:p w14:paraId="75C2CEE3">
            <w:pPr>
              <w:widowControl/>
              <w:autoSpaceDE w:val="0"/>
              <w:autoSpaceDN w:val="0"/>
              <w:spacing w:before="108" w:after="0" w:line="180" w:lineRule="exact"/>
              <w:ind w:left="12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上缴上级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6E6F692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14EE9DD"/>
        </w:tc>
      </w:tr>
      <w:tr w14:paraId="294044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" w:hRule="exact"/>
        </w:trPr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0C7343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55F761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445E826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769C1B2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842A98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F9B10D2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977BE6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BAA1B0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570E2F3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07BD065"/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69846554">
            <w:pPr>
              <w:widowControl/>
              <w:autoSpaceDE w:val="0"/>
              <w:autoSpaceDN w:val="0"/>
              <w:spacing w:before="14" w:after="0" w:line="180" w:lineRule="exact"/>
              <w:ind w:left="19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补助支出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A499C89"/>
        </w:tc>
      </w:tr>
      <w:tr w14:paraId="097809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exact"/>
        </w:trPr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BF6B4FB"/>
        </w:tc>
        <w:tc>
          <w:tcPr>
            <w:tcW w:w="1640" w:type="dxa"/>
            <w:vMerge w:val="restart"/>
            <w:tcMar>
              <w:left w:w="0" w:type="dxa"/>
              <w:right w:w="0" w:type="dxa"/>
            </w:tcMar>
          </w:tcPr>
          <w:p w14:paraId="5D7E36EC">
            <w:pPr>
              <w:widowControl/>
              <w:autoSpaceDE w:val="0"/>
              <w:autoSpaceDN w:val="0"/>
              <w:spacing w:before="202" w:after="0" w:line="180" w:lineRule="exact"/>
              <w:ind w:left="1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合计</w:t>
            </w:r>
          </w:p>
        </w:tc>
        <w:tc>
          <w:tcPr>
            <w:tcW w:w="1640" w:type="dxa"/>
            <w:vMerge w:val="restart"/>
            <w:tcMar>
              <w:left w:w="0" w:type="dxa"/>
              <w:right w:w="0" w:type="dxa"/>
            </w:tcMar>
          </w:tcPr>
          <w:p w14:paraId="5CD981A4">
            <w:pPr>
              <w:widowControl/>
              <w:autoSpaceDE w:val="0"/>
              <w:autoSpaceDN w:val="0"/>
              <w:spacing w:before="202" w:after="0" w:line="180" w:lineRule="exact"/>
              <w:ind w:left="0" w:right="39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940.64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7825A07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9804886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DBA5C8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3253F9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CC21BD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21E29D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CE03FC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15FAE5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0EE814D"/>
        </w:tc>
      </w:tr>
      <w:tr w14:paraId="692447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5C597C4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8ADA35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686176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4221802"/>
        </w:tc>
        <w:tc>
          <w:tcPr>
            <w:tcW w:w="1260" w:type="dxa"/>
            <w:tcMar>
              <w:left w:w="0" w:type="dxa"/>
              <w:right w:w="0" w:type="dxa"/>
            </w:tcMar>
          </w:tcPr>
          <w:p w14:paraId="63D926F3">
            <w:pPr>
              <w:widowControl/>
              <w:autoSpaceDE w:val="0"/>
              <w:autoSpaceDN w:val="0"/>
              <w:spacing w:before="112" w:after="0" w:line="180" w:lineRule="exact"/>
              <w:ind w:left="0" w:right="10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933.70</w:t>
            </w:r>
          </w:p>
        </w:tc>
        <w:tc>
          <w:tcPr>
            <w:tcW w:w="1060" w:type="dxa"/>
            <w:tcMar>
              <w:left w:w="0" w:type="dxa"/>
              <w:right w:w="0" w:type="dxa"/>
            </w:tcMar>
          </w:tcPr>
          <w:p w14:paraId="74E8F97B">
            <w:pPr>
              <w:widowControl/>
              <w:autoSpaceDE w:val="0"/>
              <w:autoSpaceDN w:val="0"/>
              <w:spacing w:before="112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6.93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060F89F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94A534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01A0FD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F8DF8A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6B7900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8BA900E"/>
        </w:tc>
      </w:tr>
      <w:tr w14:paraId="70D617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</w:trPr>
        <w:tc>
          <w:tcPr>
            <w:tcW w:w="1120" w:type="dxa"/>
            <w:tcMar>
              <w:left w:w="0" w:type="dxa"/>
              <w:right w:w="0" w:type="dxa"/>
            </w:tcMar>
          </w:tcPr>
          <w:p w14:paraId="45288E61">
            <w:pPr>
              <w:widowControl/>
              <w:autoSpaceDE w:val="0"/>
              <w:autoSpaceDN w:val="0"/>
              <w:spacing w:before="11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205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1F9218DB">
            <w:pPr>
              <w:widowControl/>
              <w:autoSpaceDE w:val="0"/>
              <w:autoSpaceDN w:val="0"/>
              <w:spacing w:before="112" w:after="0" w:line="180" w:lineRule="exact"/>
              <w:ind w:left="27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教育支出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29D3B233">
            <w:pPr>
              <w:widowControl/>
              <w:autoSpaceDE w:val="0"/>
              <w:autoSpaceDN w:val="0"/>
              <w:spacing w:before="112" w:after="0" w:line="180" w:lineRule="exact"/>
              <w:ind w:left="0" w:right="39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679.06</w:t>
            </w:r>
          </w:p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0D5DF3EC">
            <w:pPr>
              <w:widowControl/>
              <w:autoSpaceDE w:val="0"/>
              <w:autoSpaceDN w:val="0"/>
              <w:spacing w:before="11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679.06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</w:tcPr>
          <w:p w14:paraId="605D4811">
            <w:pPr>
              <w:widowControl/>
              <w:autoSpaceDE w:val="0"/>
              <w:autoSpaceDN w:val="0"/>
              <w:spacing w:before="112" w:after="0" w:line="180" w:lineRule="exact"/>
              <w:ind w:left="0" w:right="10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672.13</w:t>
            </w:r>
          </w:p>
        </w:tc>
        <w:tc>
          <w:tcPr>
            <w:tcW w:w="1060" w:type="dxa"/>
            <w:tcMar>
              <w:left w:w="0" w:type="dxa"/>
              <w:right w:w="0" w:type="dxa"/>
            </w:tcMar>
          </w:tcPr>
          <w:p w14:paraId="27142DFB">
            <w:pPr>
              <w:widowControl/>
              <w:autoSpaceDE w:val="0"/>
              <w:autoSpaceDN w:val="0"/>
              <w:spacing w:before="112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6.93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E73351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8AFBE4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1D1A85A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E3DC9B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78735F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BFA77E4"/>
        </w:tc>
      </w:tr>
      <w:tr w14:paraId="2DB15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</w:trPr>
        <w:tc>
          <w:tcPr>
            <w:tcW w:w="1120" w:type="dxa"/>
            <w:tcMar>
              <w:left w:w="0" w:type="dxa"/>
              <w:right w:w="0" w:type="dxa"/>
            </w:tcMar>
          </w:tcPr>
          <w:p w14:paraId="6DC00CD4">
            <w:pPr>
              <w:widowControl/>
              <w:autoSpaceDE w:val="0"/>
              <w:autoSpaceDN w:val="0"/>
              <w:spacing w:before="10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20502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5B0DAC63">
            <w:pPr>
              <w:widowControl/>
              <w:autoSpaceDE w:val="0"/>
              <w:autoSpaceDN w:val="0"/>
              <w:spacing w:before="106" w:after="0" w:line="180" w:lineRule="exact"/>
              <w:ind w:left="27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普通教育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3CCE3079">
            <w:pPr>
              <w:widowControl/>
              <w:autoSpaceDE w:val="0"/>
              <w:autoSpaceDN w:val="0"/>
              <w:spacing w:before="106" w:after="0" w:line="180" w:lineRule="exact"/>
              <w:ind w:left="0" w:right="39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679.06</w:t>
            </w:r>
          </w:p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4D3CC364">
            <w:pPr>
              <w:widowControl/>
              <w:autoSpaceDE w:val="0"/>
              <w:autoSpaceDN w:val="0"/>
              <w:spacing w:before="10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679.06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</w:tcPr>
          <w:p w14:paraId="692F6786">
            <w:pPr>
              <w:widowControl/>
              <w:autoSpaceDE w:val="0"/>
              <w:autoSpaceDN w:val="0"/>
              <w:spacing w:before="106" w:after="0" w:line="180" w:lineRule="exact"/>
              <w:ind w:left="0" w:right="10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672.13</w:t>
            </w:r>
          </w:p>
        </w:tc>
        <w:tc>
          <w:tcPr>
            <w:tcW w:w="1060" w:type="dxa"/>
            <w:tcMar>
              <w:left w:w="0" w:type="dxa"/>
              <w:right w:w="0" w:type="dxa"/>
            </w:tcMar>
          </w:tcPr>
          <w:p w14:paraId="566FB972">
            <w:pPr>
              <w:widowControl/>
              <w:autoSpaceDE w:val="0"/>
              <w:autoSpaceDN w:val="0"/>
              <w:spacing w:before="106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6.93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B18B3C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8A070A3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081821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918745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42FEF22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CA16079"/>
        </w:tc>
      </w:tr>
      <w:tr w14:paraId="1E5789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20" w:type="dxa"/>
            <w:tcMar>
              <w:left w:w="0" w:type="dxa"/>
              <w:right w:w="0" w:type="dxa"/>
            </w:tcMar>
          </w:tcPr>
          <w:p w14:paraId="2B61F5AA">
            <w:pPr>
              <w:widowControl/>
              <w:autoSpaceDE w:val="0"/>
              <w:autoSpaceDN w:val="0"/>
              <w:spacing w:before="10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2050202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3D7DF0E9">
            <w:pPr>
              <w:widowControl/>
              <w:autoSpaceDE w:val="0"/>
              <w:autoSpaceDN w:val="0"/>
              <w:spacing w:before="102" w:after="0" w:line="180" w:lineRule="exact"/>
              <w:ind w:left="27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小学教育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0F20AEAB">
            <w:pPr>
              <w:widowControl/>
              <w:autoSpaceDE w:val="0"/>
              <w:autoSpaceDN w:val="0"/>
              <w:spacing w:before="102" w:after="0" w:line="180" w:lineRule="exact"/>
              <w:ind w:left="0" w:right="39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679.06</w:t>
            </w:r>
          </w:p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5225033D">
            <w:pPr>
              <w:widowControl/>
              <w:autoSpaceDE w:val="0"/>
              <w:autoSpaceDN w:val="0"/>
              <w:spacing w:before="10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679.06</w:t>
            </w:r>
          </w:p>
        </w:tc>
        <w:tc>
          <w:tcPr>
            <w:tcW w:w="1260" w:type="dxa"/>
            <w:tcMar>
              <w:left w:w="0" w:type="dxa"/>
              <w:right w:w="0" w:type="dxa"/>
            </w:tcMar>
          </w:tcPr>
          <w:p w14:paraId="50006B6C">
            <w:pPr>
              <w:widowControl/>
              <w:autoSpaceDE w:val="0"/>
              <w:autoSpaceDN w:val="0"/>
              <w:spacing w:before="102" w:after="0" w:line="180" w:lineRule="exact"/>
              <w:ind w:left="0" w:right="10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672.13</w:t>
            </w:r>
          </w:p>
        </w:tc>
        <w:tc>
          <w:tcPr>
            <w:tcW w:w="1060" w:type="dxa"/>
            <w:vMerge w:val="restart"/>
            <w:tcMar>
              <w:left w:w="0" w:type="dxa"/>
              <w:right w:w="0" w:type="dxa"/>
            </w:tcMar>
          </w:tcPr>
          <w:p w14:paraId="3B2C08DA">
            <w:pPr>
              <w:widowControl/>
              <w:autoSpaceDE w:val="0"/>
              <w:autoSpaceDN w:val="0"/>
              <w:spacing w:before="102" w:after="0" w:line="180" w:lineRule="exact"/>
              <w:ind w:left="0" w:right="5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6.93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FC1F9D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E16A5BF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0C7E35F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BFCC64A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1FCE42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2946BA7"/>
        </w:tc>
      </w:tr>
      <w:tr w14:paraId="4358D9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exact"/>
        </w:trPr>
        <w:tc>
          <w:tcPr>
            <w:tcW w:w="1120" w:type="dxa"/>
            <w:vMerge w:val="restart"/>
            <w:tcMar>
              <w:left w:w="0" w:type="dxa"/>
              <w:right w:w="0" w:type="dxa"/>
            </w:tcMar>
          </w:tcPr>
          <w:p w14:paraId="6EFE2239">
            <w:pPr>
              <w:widowControl/>
              <w:autoSpaceDE w:val="0"/>
              <w:autoSpaceDN w:val="0"/>
              <w:spacing w:before="16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208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27011B82">
            <w:pPr>
              <w:widowControl/>
              <w:autoSpaceDE w:val="0"/>
              <w:autoSpaceDN w:val="0"/>
              <w:spacing w:before="60" w:after="0" w:line="180" w:lineRule="exact"/>
              <w:ind w:left="27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社会保障和就业</w:t>
            </w:r>
          </w:p>
        </w:tc>
        <w:tc>
          <w:tcPr>
            <w:tcW w:w="1640" w:type="dxa"/>
            <w:vMerge w:val="restart"/>
            <w:tcMar>
              <w:left w:w="0" w:type="dxa"/>
              <w:right w:w="0" w:type="dxa"/>
            </w:tcMar>
          </w:tcPr>
          <w:p w14:paraId="5C456615">
            <w:pPr>
              <w:widowControl/>
              <w:autoSpaceDE w:val="0"/>
              <w:autoSpaceDN w:val="0"/>
              <w:spacing w:before="166" w:after="0" w:line="180" w:lineRule="exact"/>
              <w:ind w:left="0" w:right="39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129.18</w:t>
            </w:r>
          </w:p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37D42444">
            <w:pPr>
              <w:widowControl/>
              <w:autoSpaceDE w:val="0"/>
              <w:autoSpaceDN w:val="0"/>
              <w:spacing w:before="166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129.18</w:t>
            </w:r>
          </w:p>
        </w:tc>
        <w:tc>
          <w:tcPr>
            <w:tcW w:w="1260" w:type="dxa"/>
            <w:vMerge w:val="restart"/>
            <w:tcMar>
              <w:left w:w="0" w:type="dxa"/>
              <w:right w:w="0" w:type="dxa"/>
            </w:tcMar>
          </w:tcPr>
          <w:p w14:paraId="0630885E">
            <w:pPr>
              <w:widowControl/>
              <w:autoSpaceDE w:val="0"/>
              <w:autoSpaceDN w:val="0"/>
              <w:spacing w:before="166" w:after="0" w:line="180" w:lineRule="exact"/>
              <w:ind w:left="0" w:right="10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129.18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E1D1D6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5AC30F2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709545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A562E9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1528E6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427FF3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3C694EB"/>
        </w:tc>
      </w:tr>
      <w:tr w14:paraId="64C818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236AF90"/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2BD1C9DF">
            <w:pPr>
              <w:widowControl/>
              <w:autoSpaceDE w:val="0"/>
              <w:autoSpaceDN w:val="0"/>
              <w:spacing w:before="32" w:after="0" w:line="180" w:lineRule="exact"/>
              <w:ind w:left="27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741090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4B30C63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523657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FC09867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2A53FD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A4F8512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DED43E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142AAE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DD33BC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7EA2BE1"/>
        </w:tc>
      </w:tr>
      <w:tr w14:paraId="3FCE2F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120" w:type="dxa"/>
            <w:vMerge w:val="restart"/>
            <w:tcMar>
              <w:left w:w="0" w:type="dxa"/>
              <w:right w:w="0" w:type="dxa"/>
            </w:tcMar>
          </w:tcPr>
          <w:p w14:paraId="6D8179E2">
            <w:pPr>
              <w:widowControl/>
              <w:autoSpaceDE w:val="0"/>
              <w:autoSpaceDN w:val="0"/>
              <w:spacing w:before="14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20805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280AB5CD">
            <w:pPr>
              <w:widowControl/>
              <w:autoSpaceDE w:val="0"/>
              <w:autoSpaceDN w:val="0"/>
              <w:spacing w:before="36" w:after="0" w:line="180" w:lineRule="exact"/>
              <w:ind w:left="27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行政事业单位养</w:t>
            </w:r>
          </w:p>
        </w:tc>
        <w:tc>
          <w:tcPr>
            <w:tcW w:w="1640" w:type="dxa"/>
            <w:vMerge w:val="restart"/>
            <w:tcMar>
              <w:left w:w="0" w:type="dxa"/>
              <w:right w:w="0" w:type="dxa"/>
            </w:tcMar>
          </w:tcPr>
          <w:p w14:paraId="1814482F">
            <w:pPr>
              <w:widowControl/>
              <w:autoSpaceDE w:val="0"/>
              <w:autoSpaceDN w:val="0"/>
              <w:spacing w:before="142" w:after="0" w:line="180" w:lineRule="exact"/>
              <w:ind w:left="0" w:right="39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124.51</w:t>
            </w:r>
          </w:p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7ABF7DBC">
            <w:pPr>
              <w:widowControl/>
              <w:autoSpaceDE w:val="0"/>
              <w:autoSpaceDN w:val="0"/>
              <w:spacing w:before="142" w:after="0" w:line="180" w:lineRule="exact"/>
              <w:ind w:left="0" w:right="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124.51</w:t>
            </w:r>
          </w:p>
        </w:tc>
        <w:tc>
          <w:tcPr>
            <w:tcW w:w="1260" w:type="dxa"/>
            <w:vMerge w:val="restart"/>
            <w:tcMar>
              <w:left w:w="0" w:type="dxa"/>
              <w:right w:w="0" w:type="dxa"/>
            </w:tcMar>
          </w:tcPr>
          <w:p w14:paraId="633A6ACC">
            <w:pPr>
              <w:widowControl/>
              <w:autoSpaceDE w:val="0"/>
              <w:autoSpaceDN w:val="0"/>
              <w:spacing w:before="142" w:after="0" w:line="180" w:lineRule="exact"/>
              <w:ind w:left="0" w:right="10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124.51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38414B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E58115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2A4EBD6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8FAF0D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6EE2EA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205404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9D9B11D"/>
        </w:tc>
      </w:tr>
      <w:tr w14:paraId="474AD2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exact"/>
        </w:trPr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01C7D6A"/>
        </w:tc>
        <w:tc>
          <w:tcPr>
            <w:tcW w:w="1640" w:type="dxa"/>
            <w:tcMar>
              <w:left w:w="0" w:type="dxa"/>
              <w:right w:w="0" w:type="dxa"/>
            </w:tcMar>
          </w:tcPr>
          <w:p w14:paraId="25316444">
            <w:pPr>
              <w:widowControl/>
              <w:autoSpaceDE w:val="0"/>
              <w:autoSpaceDN w:val="0"/>
              <w:spacing w:before="26" w:after="0" w:line="180" w:lineRule="exact"/>
              <w:ind w:left="27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老支出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6FD33A3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0D7643F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9F28696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B5287F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B400FE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63F8C3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6023BD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1EE0580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F2C896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37D18FD"/>
        </w:tc>
      </w:tr>
    </w:tbl>
    <w:p w14:paraId="47B1733F">
      <w:pPr>
        <w:widowControl/>
        <w:autoSpaceDE w:val="0"/>
        <w:autoSpaceDN w:val="0"/>
        <w:spacing w:before="6" w:after="0" w:line="180" w:lineRule="exact"/>
        <w:ind w:left="1394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z w:val="18"/>
        </w:rPr>
        <w:t>机关事业单位基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2100"/>
        <w:gridCol w:w="1360"/>
        <w:gridCol w:w="1280"/>
        <w:gridCol w:w="4480"/>
      </w:tblGrid>
      <w:tr w14:paraId="169BE8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exact"/>
        </w:trPr>
        <w:tc>
          <w:tcPr>
            <w:tcW w:w="1000" w:type="dxa"/>
            <w:tcMar>
              <w:left w:w="0" w:type="dxa"/>
              <w:right w:w="0" w:type="dxa"/>
            </w:tcMar>
          </w:tcPr>
          <w:p w14:paraId="0137B6D4">
            <w:pPr>
              <w:widowControl/>
              <w:autoSpaceDE w:val="0"/>
              <w:autoSpaceDN w:val="0"/>
              <w:spacing w:before="1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2080505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407AF401">
            <w:pPr>
              <w:widowControl/>
              <w:autoSpaceDE w:val="0"/>
              <w:autoSpaceDN w:val="0"/>
              <w:spacing w:before="12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本养老保险缴费</w:t>
            </w:r>
          </w:p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1D42BFE0">
            <w:pPr>
              <w:widowControl/>
              <w:autoSpaceDE w:val="0"/>
              <w:autoSpaceDN w:val="0"/>
              <w:spacing w:before="12" w:after="0" w:line="180" w:lineRule="exact"/>
              <w:ind w:left="4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83.01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14:paraId="2D9C1672">
            <w:pPr>
              <w:widowControl/>
              <w:autoSpaceDE w:val="0"/>
              <w:autoSpaceDN w:val="0"/>
              <w:spacing w:before="12" w:after="0" w:line="180" w:lineRule="exact"/>
              <w:ind w:left="4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83.01</w:t>
            </w:r>
          </w:p>
        </w:tc>
        <w:tc>
          <w:tcPr>
            <w:tcW w:w="4480" w:type="dxa"/>
            <w:tcMar>
              <w:left w:w="0" w:type="dxa"/>
              <w:right w:w="0" w:type="dxa"/>
            </w:tcMar>
          </w:tcPr>
          <w:p w14:paraId="633B8FB6">
            <w:pPr>
              <w:widowControl/>
              <w:autoSpaceDE w:val="0"/>
              <w:autoSpaceDN w:val="0"/>
              <w:spacing w:before="12" w:after="0" w:line="180" w:lineRule="exact"/>
              <w:ind w:left="4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83.01</w:t>
            </w:r>
          </w:p>
        </w:tc>
      </w:tr>
      <w:tr w14:paraId="26DD8C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exact"/>
        </w:trPr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5449095E">
            <w:pPr>
              <w:widowControl/>
              <w:autoSpaceDE w:val="0"/>
              <w:autoSpaceDN w:val="0"/>
              <w:spacing w:before="36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2080506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1686A529">
            <w:pPr>
              <w:widowControl/>
              <w:autoSpaceDE w:val="0"/>
              <w:autoSpaceDN w:val="0"/>
              <w:spacing w:before="32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支出</w:t>
            </w:r>
          </w:p>
        </w:tc>
        <w:tc>
          <w:tcPr>
            <w:tcW w:w="1360" w:type="dxa"/>
            <w:vMerge w:val="restart"/>
            <w:tcMar>
              <w:left w:w="0" w:type="dxa"/>
              <w:right w:w="0" w:type="dxa"/>
            </w:tcMar>
          </w:tcPr>
          <w:p w14:paraId="72D17BE4">
            <w:pPr>
              <w:widowControl/>
              <w:autoSpaceDE w:val="0"/>
              <w:autoSpaceDN w:val="0"/>
              <w:spacing w:before="362" w:after="0" w:line="180" w:lineRule="exact"/>
              <w:ind w:left="4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41.50</w:t>
            </w:r>
          </w:p>
        </w:tc>
        <w:tc>
          <w:tcPr>
            <w:tcW w:w="1280" w:type="dxa"/>
            <w:vMerge w:val="restart"/>
            <w:tcMar>
              <w:left w:w="0" w:type="dxa"/>
              <w:right w:w="0" w:type="dxa"/>
            </w:tcMar>
          </w:tcPr>
          <w:p w14:paraId="73E349F6">
            <w:pPr>
              <w:widowControl/>
              <w:autoSpaceDE w:val="0"/>
              <w:autoSpaceDN w:val="0"/>
              <w:spacing w:before="362" w:after="0" w:line="180" w:lineRule="exact"/>
              <w:ind w:left="4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41.50</w:t>
            </w:r>
          </w:p>
        </w:tc>
        <w:tc>
          <w:tcPr>
            <w:tcW w:w="4480" w:type="dxa"/>
            <w:vMerge w:val="restart"/>
            <w:tcMar>
              <w:left w:w="0" w:type="dxa"/>
              <w:right w:w="0" w:type="dxa"/>
            </w:tcMar>
          </w:tcPr>
          <w:p w14:paraId="5C0B276F">
            <w:pPr>
              <w:widowControl/>
              <w:autoSpaceDE w:val="0"/>
              <w:autoSpaceDN w:val="0"/>
              <w:spacing w:before="362" w:after="0" w:line="180" w:lineRule="exact"/>
              <w:ind w:left="4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41.50</w:t>
            </w:r>
          </w:p>
        </w:tc>
      </w:tr>
      <w:tr w14:paraId="61FED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 w:hRule="exact"/>
        </w:trPr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5CF105A9"/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2C3865FC">
            <w:pPr>
              <w:widowControl/>
              <w:autoSpaceDE w:val="0"/>
              <w:autoSpaceDN w:val="0"/>
              <w:spacing w:before="22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机关事业单位职</w:t>
            </w:r>
          </w:p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0EBBED21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3DE9C6C1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16F06126"/>
        </w:tc>
      </w:tr>
      <w:tr w14:paraId="18E8C1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120BD107"/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49238516">
            <w:pPr>
              <w:widowControl/>
              <w:autoSpaceDE w:val="0"/>
              <w:autoSpaceDN w:val="0"/>
              <w:spacing w:before="26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业年金缴费支出</w:t>
            </w:r>
          </w:p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38CD4D79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447C2CC1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1DBB5D5B"/>
        </w:tc>
      </w:tr>
      <w:tr w14:paraId="0CFCDB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5DFF231C">
            <w:pPr>
              <w:widowControl/>
              <w:autoSpaceDE w:val="0"/>
              <w:autoSpaceDN w:val="0"/>
              <w:spacing w:before="13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20899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7FADEA80">
            <w:pPr>
              <w:widowControl/>
              <w:autoSpaceDE w:val="0"/>
              <w:autoSpaceDN w:val="0"/>
              <w:spacing w:before="32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其他社会保障和</w:t>
            </w:r>
          </w:p>
        </w:tc>
        <w:tc>
          <w:tcPr>
            <w:tcW w:w="1360" w:type="dxa"/>
            <w:vMerge w:val="restart"/>
            <w:tcMar>
              <w:left w:w="0" w:type="dxa"/>
              <w:right w:w="0" w:type="dxa"/>
            </w:tcMar>
          </w:tcPr>
          <w:p w14:paraId="1CCEB833">
            <w:pPr>
              <w:widowControl/>
              <w:autoSpaceDE w:val="0"/>
              <w:autoSpaceDN w:val="0"/>
              <w:spacing w:before="136" w:after="0" w:line="180" w:lineRule="exact"/>
              <w:ind w:left="0" w:right="45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  <w:tc>
          <w:tcPr>
            <w:tcW w:w="1280" w:type="dxa"/>
            <w:vMerge w:val="restart"/>
            <w:tcMar>
              <w:left w:w="0" w:type="dxa"/>
              <w:right w:w="0" w:type="dxa"/>
            </w:tcMar>
          </w:tcPr>
          <w:p w14:paraId="5F68370F">
            <w:pPr>
              <w:widowControl/>
              <w:autoSpaceDE w:val="0"/>
              <w:autoSpaceDN w:val="0"/>
              <w:spacing w:before="136" w:after="0" w:line="180" w:lineRule="exact"/>
              <w:ind w:left="0" w:right="3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  <w:tc>
          <w:tcPr>
            <w:tcW w:w="4480" w:type="dxa"/>
            <w:vMerge w:val="restart"/>
            <w:tcMar>
              <w:left w:w="0" w:type="dxa"/>
              <w:right w:w="0" w:type="dxa"/>
            </w:tcMar>
          </w:tcPr>
          <w:p w14:paraId="47F13F16">
            <w:pPr>
              <w:widowControl/>
              <w:autoSpaceDE w:val="0"/>
              <w:autoSpaceDN w:val="0"/>
              <w:spacing w:before="136" w:after="0" w:line="180" w:lineRule="exact"/>
              <w:ind w:left="50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</w:tr>
      <w:tr w14:paraId="6D6659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1CD39B52"/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423CE434">
            <w:pPr>
              <w:widowControl/>
              <w:autoSpaceDE w:val="0"/>
              <w:autoSpaceDN w:val="0"/>
              <w:spacing w:before="22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就业支出</w:t>
            </w:r>
          </w:p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057ED607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346D123E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1A52FB5F"/>
        </w:tc>
      </w:tr>
      <w:tr w14:paraId="57091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78C78E78">
            <w:pPr>
              <w:widowControl/>
              <w:autoSpaceDE w:val="0"/>
              <w:autoSpaceDN w:val="0"/>
              <w:spacing w:before="13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2089999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4834C243">
            <w:pPr>
              <w:widowControl/>
              <w:autoSpaceDE w:val="0"/>
              <w:autoSpaceDN w:val="0"/>
              <w:spacing w:before="26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其他社会保障和</w:t>
            </w:r>
          </w:p>
        </w:tc>
        <w:tc>
          <w:tcPr>
            <w:tcW w:w="1360" w:type="dxa"/>
            <w:vMerge w:val="restart"/>
            <w:tcMar>
              <w:left w:w="0" w:type="dxa"/>
              <w:right w:w="0" w:type="dxa"/>
            </w:tcMar>
          </w:tcPr>
          <w:p w14:paraId="51FB45E3">
            <w:pPr>
              <w:widowControl/>
              <w:autoSpaceDE w:val="0"/>
              <w:autoSpaceDN w:val="0"/>
              <w:spacing w:before="132" w:after="0" w:line="180" w:lineRule="exact"/>
              <w:ind w:left="0" w:right="45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  <w:tc>
          <w:tcPr>
            <w:tcW w:w="1280" w:type="dxa"/>
            <w:vMerge w:val="restart"/>
            <w:tcMar>
              <w:left w:w="0" w:type="dxa"/>
              <w:right w:w="0" w:type="dxa"/>
            </w:tcMar>
          </w:tcPr>
          <w:p w14:paraId="35FACCC4">
            <w:pPr>
              <w:widowControl/>
              <w:autoSpaceDE w:val="0"/>
              <w:autoSpaceDN w:val="0"/>
              <w:spacing w:before="132" w:after="0" w:line="180" w:lineRule="exact"/>
              <w:ind w:left="0" w:right="3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  <w:tc>
          <w:tcPr>
            <w:tcW w:w="4480" w:type="dxa"/>
            <w:vMerge w:val="restart"/>
            <w:tcMar>
              <w:left w:w="0" w:type="dxa"/>
              <w:right w:w="0" w:type="dxa"/>
            </w:tcMar>
          </w:tcPr>
          <w:p w14:paraId="6943305F">
            <w:pPr>
              <w:widowControl/>
              <w:autoSpaceDE w:val="0"/>
              <w:autoSpaceDN w:val="0"/>
              <w:spacing w:before="132" w:after="0" w:line="180" w:lineRule="exact"/>
              <w:ind w:left="50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</w:tr>
      <w:tr w14:paraId="2C607A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exact"/>
        </w:trPr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1A537C1D"/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4A21C754">
            <w:pPr>
              <w:widowControl/>
              <w:autoSpaceDE w:val="0"/>
              <w:autoSpaceDN w:val="0"/>
              <w:spacing w:before="16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就业支出</w:t>
            </w:r>
          </w:p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1C325CDD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51898F1B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6DDAEA63"/>
        </w:tc>
      </w:tr>
      <w:tr w14:paraId="557607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000" w:type="dxa"/>
            <w:tcMar>
              <w:left w:w="0" w:type="dxa"/>
              <w:right w:w="0" w:type="dxa"/>
            </w:tcMar>
          </w:tcPr>
          <w:p w14:paraId="66EC1E60">
            <w:pPr>
              <w:widowControl/>
              <w:autoSpaceDE w:val="0"/>
              <w:autoSpaceDN w:val="0"/>
              <w:spacing w:before="7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210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5A5CF91F">
            <w:pPr>
              <w:widowControl/>
              <w:autoSpaceDE w:val="0"/>
              <w:autoSpaceDN w:val="0"/>
              <w:spacing w:before="76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卫生健康支出</w:t>
            </w:r>
          </w:p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034384DE">
            <w:pPr>
              <w:widowControl/>
              <w:autoSpaceDE w:val="0"/>
              <w:autoSpaceDN w:val="0"/>
              <w:spacing w:before="76" w:after="0" w:line="180" w:lineRule="exact"/>
              <w:ind w:left="4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59.17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14:paraId="039705A4">
            <w:pPr>
              <w:widowControl/>
              <w:autoSpaceDE w:val="0"/>
              <w:autoSpaceDN w:val="0"/>
              <w:spacing w:before="76" w:after="0" w:line="180" w:lineRule="exact"/>
              <w:ind w:left="4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59.17</w:t>
            </w:r>
          </w:p>
        </w:tc>
        <w:tc>
          <w:tcPr>
            <w:tcW w:w="4480" w:type="dxa"/>
            <w:tcMar>
              <w:left w:w="0" w:type="dxa"/>
              <w:right w:w="0" w:type="dxa"/>
            </w:tcMar>
          </w:tcPr>
          <w:p w14:paraId="2D9C7D4E">
            <w:pPr>
              <w:widowControl/>
              <w:autoSpaceDE w:val="0"/>
              <w:autoSpaceDN w:val="0"/>
              <w:spacing w:before="76" w:after="0" w:line="180" w:lineRule="exact"/>
              <w:ind w:left="4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59.17</w:t>
            </w:r>
          </w:p>
        </w:tc>
      </w:tr>
      <w:tr w14:paraId="62383E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000" w:type="dxa"/>
            <w:tcMar>
              <w:left w:w="0" w:type="dxa"/>
              <w:right w:w="0" w:type="dxa"/>
            </w:tcMar>
          </w:tcPr>
          <w:p w14:paraId="6786FCB1">
            <w:pPr>
              <w:widowControl/>
              <w:autoSpaceDE w:val="0"/>
              <w:autoSpaceDN w:val="0"/>
              <w:spacing w:before="11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21007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2CB055AA">
            <w:pPr>
              <w:widowControl/>
              <w:autoSpaceDE w:val="0"/>
              <w:autoSpaceDN w:val="0"/>
              <w:spacing w:before="112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计划生育事务</w:t>
            </w:r>
          </w:p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4A88A2AD">
            <w:pPr>
              <w:widowControl/>
              <w:autoSpaceDE w:val="0"/>
              <w:autoSpaceDN w:val="0"/>
              <w:spacing w:before="112" w:after="0" w:line="180" w:lineRule="exact"/>
              <w:ind w:left="0" w:right="45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14:paraId="0E89FEE7">
            <w:pPr>
              <w:widowControl/>
              <w:autoSpaceDE w:val="0"/>
              <w:autoSpaceDN w:val="0"/>
              <w:spacing w:before="112" w:after="0" w:line="180" w:lineRule="exact"/>
              <w:ind w:left="0" w:right="3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  <w:tc>
          <w:tcPr>
            <w:tcW w:w="4480" w:type="dxa"/>
            <w:tcMar>
              <w:left w:w="0" w:type="dxa"/>
              <w:right w:w="0" w:type="dxa"/>
            </w:tcMar>
          </w:tcPr>
          <w:p w14:paraId="08329100">
            <w:pPr>
              <w:widowControl/>
              <w:autoSpaceDE w:val="0"/>
              <w:autoSpaceDN w:val="0"/>
              <w:spacing w:before="112" w:after="0" w:line="180" w:lineRule="exact"/>
              <w:ind w:left="50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</w:tr>
      <w:tr w14:paraId="662948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7E498AEB">
            <w:pPr>
              <w:widowControl/>
              <w:autoSpaceDE w:val="0"/>
              <w:autoSpaceDN w:val="0"/>
              <w:spacing w:before="17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2100799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62D69241">
            <w:pPr>
              <w:widowControl/>
              <w:autoSpaceDE w:val="0"/>
              <w:autoSpaceDN w:val="0"/>
              <w:spacing w:before="72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其他计划生育事</w:t>
            </w:r>
          </w:p>
        </w:tc>
        <w:tc>
          <w:tcPr>
            <w:tcW w:w="1360" w:type="dxa"/>
            <w:vMerge w:val="restart"/>
            <w:tcMar>
              <w:left w:w="0" w:type="dxa"/>
              <w:right w:w="0" w:type="dxa"/>
            </w:tcMar>
          </w:tcPr>
          <w:p w14:paraId="5A693F1C">
            <w:pPr>
              <w:widowControl/>
              <w:autoSpaceDE w:val="0"/>
              <w:autoSpaceDN w:val="0"/>
              <w:spacing w:before="176" w:after="0" w:line="180" w:lineRule="exact"/>
              <w:ind w:left="0" w:right="45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  <w:tc>
          <w:tcPr>
            <w:tcW w:w="1280" w:type="dxa"/>
            <w:vMerge w:val="restart"/>
            <w:tcMar>
              <w:left w:w="0" w:type="dxa"/>
              <w:right w:w="0" w:type="dxa"/>
            </w:tcMar>
          </w:tcPr>
          <w:p w14:paraId="06ADC3E7">
            <w:pPr>
              <w:widowControl/>
              <w:autoSpaceDE w:val="0"/>
              <w:autoSpaceDN w:val="0"/>
              <w:spacing w:before="176" w:after="0" w:line="180" w:lineRule="exact"/>
              <w:ind w:left="0" w:right="3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  <w:tc>
          <w:tcPr>
            <w:tcW w:w="4480" w:type="dxa"/>
            <w:vMerge w:val="restart"/>
            <w:tcMar>
              <w:left w:w="0" w:type="dxa"/>
              <w:right w:w="0" w:type="dxa"/>
            </w:tcMar>
          </w:tcPr>
          <w:p w14:paraId="47312B8A">
            <w:pPr>
              <w:widowControl/>
              <w:autoSpaceDE w:val="0"/>
              <w:autoSpaceDN w:val="0"/>
              <w:spacing w:before="176" w:after="0" w:line="180" w:lineRule="exact"/>
              <w:ind w:left="50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</w:tr>
      <w:tr w14:paraId="1916F9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4C2986FB"/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3E802A94">
            <w:pPr>
              <w:widowControl/>
              <w:autoSpaceDE w:val="0"/>
              <w:autoSpaceDN w:val="0"/>
              <w:spacing w:before="22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务支出</w:t>
            </w:r>
          </w:p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04478C05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548ABA14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227E15FF"/>
        </w:tc>
      </w:tr>
      <w:tr w14:paraId="6D7C70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000" w:type="dxa"/>
            <w:vMerge w:val="restart"/>
            <w:tcMar>
              <w:left w:w="0" w:type="dxa"/>
              <w:right w:w="0" w:type="dxa"/>
            </w:tcMar>
          </w:tcPr>
          <w:p w14:paraId="2DC3211B">
            <w:pPr>
              <w:widowControl/>
              <w:autoSpaceDE w:val="0"/>
              <w:autoSpaceDN w:val="0"/>
              <w:spacing w:before="13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21011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667AAEAB">
            <w:pPr>
              <w:widowControl/>
              <w:autoSpaceDE w:val="0"/>
              <w:autoSpaceDN w:val="0"/>
              <w:spacing w:before="26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行政事业单位医</w:t>
            </w:r>
          </w:p>
        </w:tc>
        <w:tc>
          <w:tcPr>
            <w:tcW w:w="1360" w:type="dxa"/>
            <w:vMerge w:val="restart"/>
            <w:tcMar>
              <w:left w:w="0" w:type="dxa"/>
              <w:right w:w="0" w:type="dxa"/>
            </w:tcMar>
          </w:tcPr>
          <w:p w14:paraId="3B1A44F2">
            <w:pPr>
              <w:widowControl/>
              <w:autoSpaceDE w:val="0"/>
              <w:autoSpaceDN w:val="0"/>
              <w:spacing w:before="132" w:after="0" w:line="180" w:lineRule="exact"/>
              <w:ind w:left="4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57.64</w:t>
            </w:r>
          </w:p>
        </w:tc>
        <w:tc>
          <w:tcPr>
            <w:tcW w:w="1280" w:type="dxa"/>
            <w:vMerge w:val="restart"/>
            <w:tcMar>
              <w:left w:w="0" w:type="dxa"/>
              <w:right w:w="0" w:type="dxa"/>
            </w:tcMar>
          </w:tcPr>
          <w:p w14:paraId="648C001C">
            <w:pPr>
              <w:widowControl/>
              <w:autoSpaceDE w:val="0"/>
              <w:autoSpaceDN w:val="0"/>
              <w:spacing w:before="132" w:after="0" w:line="180" w:lineRule="exact"/>
              <w:ind w:left="4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57.64</w:t>
            </w:r>
          </w:p>
        </w:tc>
        <w:tc>
          <w:tcPr>
            <w:tcW w:w="4480" w:type="dxa"/>
            <w:vMerge w:val="restart"/>
            <w:tcMar>
              <w:left w:w="0" w:type="dxa"/>
              <w:right w:w="0" w:type="dxa"/>
            </w:tcMar>
          </w:tcPr>
          <w:p w14:paraId="060FBD38">
            <w:pPr>
              <w:widowControl/>
              <w:autoSpaceDE w:val="0"/>
              <w:autoSpaceDN w:val="0"/>
              <w:spacing w:before="132" w:after="0" w:line="180" w:lineRule="exact"/>
              <w:ind w:left="4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57.64</w:t>
            </w:r>
          </w:p>
        </w:tc>
      </w:tr>
      <w:tr w14:paraId="3783B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exact"/>
        </w:trPr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1DC78780"/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36D9E305">
            <w:pPr>
              <w:widowControl/>
              <w:autoSpaceDE w:val="0"/>
              <w:autoSpaceDN w:val="0"/>
              <w:spacing w:before="16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疗</w:t>
            </w:r>
          </w:p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1E1E66A7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5507DA4E"/>
        </w:tc>
        <w:tc>
          <w:tcPr>
            <w:tcW w:w="2773" w:type="dxa"/>
            <w:vMerge w:val="continue"/>
            <w:tcMar>
              <w:left w:w="0" w:type="dxa"/>
              <w:right w:w="0" w:type="dxa"/>
            </w:tcMar>
          </w:tcPr>
          <w:p w14:paraId="4DA9CED7"/>
        </w:tc>
      </w:tr>
      <w:tr w14:paraId="39507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000" w:type="dxa"/>
            <w:tcMar>
              <w:left w:w="0" w:type="dxa"/>
              <w:right w:w="0" w:type="dxa"/>
            </w:tcMar>
          </w:tcPr>
          <w:p w14:paraId="3E9E981C">
            <w:pPr>
              <w:widowControl/>
              <w:autoSpaceDE w:val="0"/>
              <w:autoSpaceDN w:val="0"/>
              <w:spacing w:before="7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2101102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5AEC0029">
            <w:pPr>
              <w:widowControl/>
              <w:autoSpaceDE w:val="0"/>
              <w:autoSpaceDN w:val="0"/>
              <w:spacing w:before="76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事业单位医疗</w:t>
            </w:r>
          </w:p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54A20D63">
            <w:pPr>
              <w:widowControl/>
              <w:autoSpaceDE w:val="0"/>
              <w:autoSpaceDN w:val="0"/>
              <w:spacing w:before="76" w:after="0" w:line="180" w:lineRule="exact"/>
              <w:ind w:left="4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34.27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14:paraId="6AC5BCAD">
            <w:pPr>
              <w:widowControl/>
              <w:autoSpaceDE w:val="0"/>
              <w:autoSpaceDN w:val="0"/>
              <w:spacing w:before="76" w:after="0" w:line="180" w:lineRule="exact"/>
              <w:ind w:left="4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34.27</w:t>
            </w:r>
          </w:p>
        </w:tc>
        <w:tc>
          <w:tcPr>
            <w:tcW w:w="4480" w:type="dxa"/>
            <w:tcMar>
              <w:left w:w="0" w:type="dxa"/>
              <w:right w:w="0" w:type="dxa"/>
            </w:tcMar>
          </w:tcPr>
          <w:p w14:paraId="40AC5B0C">
            <w:pPr>
              <w:widowControl/>
              <w:autoSpaceDE w:val="0"/>
              <w:autoSpaceDN w:val="0"/>
              <w:spacing w:before="76" w:after="0" w:line="180" w:lineRule="exact"/>
              <w:ind w:left="4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34.27</w:t>
            </w:r>
          </w:p>
        </w:tc>
      </w:tr>
      <w:tr w14:paraId="1334ED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</w:trPr>
        <w:tc>
          <w:tcPr>
            <w:tcW w:w="1000" w:type="dxa"/>
            <w:tcMar>
              <w:left w:w="0" w:type="dxa"/>
              <w:right w:w="0" w:type="dxa"/>
            </w:tcMar>
          </w:tcPr>
          <w:p w14:paraId="1B94C208">
            <w:pPr>
              <w:widowControl/>
              <w:autoSpaceDE w:val="0"/>
              <w:autoSpaceDN w:val="0"/>
              <w:spacing w:before="11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2101103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729EB976">
            <w:pPr>
              <w:widowControl/>
              <w:autoSpaceDE w:val="0"/>
              <w:autoSpaceDN w:val="0"/>
              <w:spacing w:before="112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公务员医疗补助</w:t>
            </w:r>
          </w:p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6AFD54E5">
            <w:pPr>
              <w:widowControl/>
              <w:autoSpaceDE w:val="0"/>
              <w:autoSpaceDN w:val="0"/>
              <w:spacing w:before="112" w:after="0" w:line="180" w:lineRule="exact"/>
              <w:ind w:left="4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23.37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14:paraId="3571BA2E">
            <w:pPr>
              <w:widowControl/>
              <w:autoSpaceDE w:val="0"/>
              <w:autoSpaceDN w:val="0"/>
              <w:spacing w:before="112" w:after="0" w:line="180" w:lineRule="exact"/>
              <w:ind w:left="4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23.37</w:t>
            </w:r>
          </w:p>
        </w:tc>
        <w:tc>
          <w:tcPr>
            <w:tcW w:w="4480" w:type="dxa"/>
            <w:tcMar>
              <w:left w:w="0" w:type="dxa"/>
              <w:right w:w="0" w:type="dxa"/>
            </w:tcMar>
          </w:tcPr>
          <w:p w14:paraId="66DCF31A">
            <w:pPr>
              <w:widowControl/>
              <w:autoSpaceDE w:val="0"/>
              <w:autoSpaceDN w:val="0"/>
              <w:spacing w:before="112" w:after="0" w:line="180" w:lineRule="exact"/>
              <w:ind w:left="4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23.37</w:t>
            </w:r>
          </w:p>
        </w:tc>
      </w:tr>
      <w:tr w14:paraId="75601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</w:trPr>
        <w:tc>
          <w:tcPr>
            <w:tcW w:w="1000" w:type="dxa"/>
            <w:tcMar>
              <w:left w:w="0" w:type="dxa"/>
              <w:right w:w="0" w:type="dxa"/>
            </w:tcMar>
          </w:tcPr>
          <w:p w14:paraId="4C1E3E22">
            <w:pPr>
              <w:widowControl/>
              <w:autoSpaceDE w:val="0"/>
              <w:autoSpaceDN w:val="0"/>
              <w:spacing w:before="10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221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688B3FF5">
            <w:pPr>
              <w:widowControl/>
              <w:autoSpaceDE w:val="0"/>
              <w:autoSpaceDN w:val="0"/>
              <w:spacing w:before="106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住房保障支出</w:t>
            </w:r>
          </w:p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111129F6">
            <w:pPr>
              <w:widowControl/>
              <w:autoSpaceDE w:val="0"/>
              <w:autoSpaceDN w:val="0"/>
              <w:spacing w:before="106" w:after="0" w:line="180" w:lineRule="exact"/>
              <w:ind w:left="4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14:paraId="1D9FEBA5">
            <w:pPr>
              <w:widowControl/>
              <w:autoSpaceDE w:val="0"/>
              <w:autoSpaceDN w:val="0"/>
              <w:spacing w:before="106" w:after="0" w:line="180" w:lineRule="exact"/>
              <w:ind w:left="4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4480" w:type="dxa"/>
            <w:tcMar>
              <w:left w:w="0" w:type="dxa"/>
              <w:right w:w="0" w:type="dxa"/>
            </w:tcMar>
          </w:tcPr>
          <w:p w14:paraId="4FA5F61E">
            <w:pPr>
              <w:widowControl/>
              <w:autoSpaceDE w:val="0"/>
              <w:autoSpaceDN w:val="0"/>
              <w:spacing w:before="106" w:after="0" w:line="180" w:lineRule="exact"/>
              <w:ind w:left="4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</w:tr>
      <w:tr w14:paraId="507F0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1000" w:type="dxa"/>
            <w:tcMar>
              <w:left w:w="0" w:type="dxa"/>
              <w:right w:w="0" w:type="dxa"/>
            </w:tcMar>
          </w:tcPr>
          <w:p w14:paraId="52EFB53B">
            <w:pPr>
              <w:widowControl/>
              <w:autoSpaceDE w:val="0"/>
              <w:autoSpaceDN w:val="0"/>
              <w:spacing w:before="10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22102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697FB226">
            <w:pPr>
              <w:widowControl/>
              <w:autoSpaceDE w:val="0"/>
              <w:autoSpaceDN w:val="0"/>
              <w:spacing w:before="102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住房改革支出</w:t>
            </w:r>
          </w:p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7988604E">
            <w:pPr>
              <w:widowControl/>
              <w:autoSpaceDE w:val="0"/>
              <w:autoSpaceDN w:val="0"/>
              <w:spacing w:before="102" w:after="0" w:line="180" w:lineRule="exact"/>
              <w:ind w:left="4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14:paraId="0AEFABBF">
            <w:pPr>
              <w:widowControl/>
              <w:autoSpaceDE w:val="0"/>
              <w:autoSpaceDN w:val="0"/>
              <w:spacing w:before="102" w:after="0" w:line="180" w:lineRule="exact"/>
              <w:ind w:left="4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4480" w:type="dxa"/>
            <w:tcMar>
              <w:left w:w="0" w:type="dxa"/>
              <w:right w:w="0" w:type="dxa"/>
            </w:tcMar>
          </w:tcPr>
          <w:p w14:paraId="7F7F1047">
            <w:pPr>
              <w:widowControl/>
              <w:autoSpaceDE w:val="0"/>
              <w:autoSpaceDN w:val="0"/>
              <w:spacing w:before="102" w:after="0" w:line="180" w:lineRule="exact"/>
              <w:ind w:left="4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</w:tr>
      <w:tr w14:paraId="3C5C9C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exact"/>
        </w:trPr>
        <w:tc>
          <w:tcPr>
            <w:tcW w:w="1000" w:type="dxa"/>
            <w:tcMar>
              <w:left w:w="0" w:type="dxa"/>
              <w:right w:w="0" w:type="dxa"/>
            </w:tcMar>
          </w:tcPr>
          <w:p w14:paraId="1AD6CBB5">
            <w:pPr>
              <w:widowControl/>
              <w:autoSpaceDE w:val="0"/>
              <w:autoSpaceDN w:val="0"/>
              <w:spacing w:before="11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2210201</w:t>
            </w:r>
          </w:p>
        </w:tc>
        <w:tc>
          <w:tcPr>
            <w:tcW w:w="2100" w:type="dxa"/>
            <w:tcMar>
              <w:left w:w="0" w:type="dxa"/>
              <w:right w:w="0" w:type="dxa"/>
            </w:tcMar>
          </w:tcPr>
          <w:p w14:paraId="173BA095">
            <w:pPr>
              <w:widowControl/>
              <w:autoSpaceDE w:val="0"/>
              <w:autoSpaceDN w:val="0"/>
              <w:spacing w:before="116" w:after="0" w:line="180" w:lineRule="exact"/>
              <w:ind w:left="3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住房公积金</w:t>
            </w:r>
          </w:p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0C5F7E76">
            <w:pPr>
              <w:widowControl/>
              <w:autoSpaceDE w:val="0"/>
              <w:autoSpaceDN w:val="0"/>
              <w:spacing w:before="116" w:after="0" w:line="180" w:lineRule="exact"/>
              <w:ind w:left="4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280" w:type="dxa"/>
            <w:tcMar>
              <w:left w:w="0" w:type="dxa"/>
              <w:right w:w="0" w:type="dxa"/>
            </w:tcMar>
          </w:tcPr>
          <w:p w14:paraId="276C41FF">
            <w:pPr>
              <w:widowControl/>
              <w:autoSpaceDE w:val="0"/>
              <w:autoSpaceDN w:val="0"/>
              <w:spacing w:before="116" w:after="0" w:line="180" w:lineRule="exact"/>
              <w:ind w:left="4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4480" w:type="dxa"/>
            <w:tcMar>
              <w:left w:w="0" w:type="dxa"/>
              <w:right w:w="0" w:type="dxa"/>
            </w:tcMar>
          </w:tcPr>
          <w:p w14:paraId="3EC1AAC5">
            <w:pPr>
              <w:widowControl/>
              <w:autoSpaceDE w:val="0"/>
              <w:autoSpaceDN w:val="0"/>
              <w:spacing w:before="116" w:after="0" w:line="180" w:lineRule="exact"/>
              <w:ind w:left="4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</w:tr>
    </w:tbl>
    <w:p w14:paraId="6D31FD34">
      <w:pPr>
        <w:widowControl/>
        <w:autoSpaceDE w:val="0"/>
        <w:autoSpaceDN w:val="0"/>
        <w:spacing w:before="504" w:after="0" w:line="160" w:lineRule="exact"/>
        <w:ind w:left="0" w:right="6888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67"/>
          <w:sz w:val="16"/>
        </w:rPr>
        <w:t>-7-</w:t>
      </w:r>
    </w:p>
    <w:p w14:paraId="4BDC6813">
      <w:pPr>
        <w:sectPr>
          <w:pgSz w:w="16840" w:h="11900"/>
          <w:pgMar w:top="1184" w:right="1476" w:bottom="180" w:left="1500" w:header="720" w:footer="720" w:gutter="0"/>
          <w:cols w:equalWidth="0" w:num="1">
            <w:col w:w="13864"/>
          </w:cols>
          <w:docGrid w:linePitch="360" w:charSpace="0"/>
        </w:sectPr>
      </w:pPr>
    </w:p>
    <w:p w14:paraId="4F467AB0">
      <w:pPr>
        <w:widowControl/>
        <w:autoSpaceDE w:val="0"/>
        <w:autoSpaceDN w:val="0"/>
        <w:spacing w:before="0" w:after="0" w:line="174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5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5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5"/>
        </w:rPr>
        <w:t>04</w:t>
      </w:r>
      <w:r>
        <w:rPr>
          <w:rFonts w:ascii="fangsong" w:hAnsi="fangsong" w:eastAsia="fangsong"/>
          <w:b w:val="0"/>
          <w:i w:val="0"/>
          <w:color w:val="FFFFFF"/>
          <w:spacing w:val="3"/>
          <w:sz w:val="15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5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1066800</wp:posOffset>
            </wp:positionV>
            <wp:extent cx="1536700" cy="165100"/>
            <wp:effectExtent l="0" t="0" r="635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1308100</wp:posOffset>
            </wp:positionV>
            <wp:extent cx="495300" cy="1143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1263650</wp:posOffset>
            </wp:positionV>
            <wp:extent cx="5994400" cy="7827010"/>
            <wp:effectExtent l="0" t="0" r="635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82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9084310</wp:posOffset>
                </wp:positionV>
                <wp:extent cx="5986780" cy="63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86780" cy="6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6" o:spt="202" type="#_x0000_t202" style="position:absolute;left:0pt;margin-left:62.4pt;margin-top:715.3pt;height:0.5pt;width:471.4pt;mso-position-horizontal-relative:page;mso-position-vertical-relative:page;z-index:-251657216;mso-width-relative:page;mso-height-relative:page;" filled="f" stroked="f" coordsize="21600,21600" o:gfxdata="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uFpLs9kAAAAOAQAADwAAAAAAAAABACAAAAAiAAAAZHJzL2Rvd25yZXYueG1sUEsB&#10;AhQAFAAAAAgAh07iQIBODDz0AQAA9QMAAA4AAAAAAAAAAQAgAAAAKAEAAGRycy9lMm9Eb2MueG1s&#10;UEsFBgAAAAAGAAYAWQEAAI4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6"/>
      </w:tblGrid>
      <w:tr w14:paraId="4AD094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EFB1DC7">
            <w:pPr>
              <w:widowControl/>
              <w:autoSpaceDE w:val="0"/>
              <w:autoSpaceDN w:val="0"/>
              <w:spacing w:before="84" w:after="0" w:line="156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公开04表</w:t>
            </w:r>
          </w:p>
        </w:tc>
      </w:tr>
      <w:tr w14:paraId="6F06CF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1D0F677C">
            <w:pPr>
              <w:widowControl/>
              <w:autoSpaceDE w:val="0"/>
              <w:autoSpaceDN w:val="0"/>
              <w:spacing w:before="32" w:after="0" w:line="242" w:lineRule="exact"/>
              <w:ind w:left="348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2"/>
                <w:sz w:val="24"/>
              </w:rPr>
              <w:t>财政拨款收支预算总表</w:t>
            </w:r>
          </w:p>
        </w:tc>
      </w:tr>
    </w:tbl>
    <w:p w14:paraId="46ECF8AC">
      <w:pPr>
        <w:widowControl/>
        <w:autoSpaceDE w:val="0"/>
        <w:autoSpaceDN w:val="0"/>
        <w:spacing w:before="64" w:after="130" w:line="154" w:lineRule="exact"/>
        <w:ind w:left="0" w:right="5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5"/>
        </w:rPr>
        <w:t>单位：万元</w:t>
      </w:r>
    </w:p>
    <w:tbl>
      <w:tblPr>
        <w:tblStyle w:val="32"/>
        <w:tblW w:w="0" w:type="auto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840"/>
        <w:gridCol w:w="1200"/>
        <w:gridCol w:w="1180"/>
        <w:gridCol w:w="1240"/>
        <w:gridCol w:w="2320"/>
        <w:gridCol w:w="1300"/>
      </w:tblGrid>
      <w:tr w14:paraId="176D5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exact"/>
        </w:trPr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0920CDDB">
            <w:pPr>
              <w:widowControl/>
              <w:autoSpaceDE w:val="0"/>
              <w:autoSpaceDN w:val="0"/>
              <w:spacing w:before="668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一、本年收入</w:t>
            </w:r>
          </w:p>
        </w:tc>
        <w:tc>
          <w:tcPr>
            <w:tcW w:w="840" w:type="dxa"/>
            <w:vMerge w:val="restart"/>
            <w:tcMar>
              <w:left w:w="0" w:type="dxa"/>
              <w:right w:w="0" w:type="dxa"/>
            </w:tcMar>
          </w:tcPr>
          <w:p w14:paraId="1FAA5449">
            <w:pPr>
              <w:widowControl/>
              <w:autoSpaceDE w:val="0"/>
              <w:autoSpaceDN w:val="0"/>
              <w:spacing w:before="344" w:after="0" w:line="156" w:lineRule="exact"/>
              <w:ind w:left="19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项    目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13343256">
            <w:pPr>
              <w:widowControl/>
              <w:autoSpaceDE w:val="0"/>
              <w:autoSpaceDN w:val="0"/>
              <w:spacing w:before="20" w:after="0" w:line="156" w:lineRule="exact"/>
              <w:ind w:left="6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收    入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0C492019">
            <w:pPr>
              <w:widowControl/>
              <w:autoSpaceDE w:val="0"/>
              <w:autoSpaceDN w:val="0"/>
              <w:spacing w:before="344" w:after="0" w:line="156" w:lineRule="exact"/>
              <w:ind w:left="0" w:right="18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预算数</w:t>
            </w:r>
          </w:p>
        </w:tc>
        <w:tc>
          <w:tcPr>
            <w:tcW w:w="1240" w:type="dxa"/>
            <w:vMerge w:val="restart"/>
            <w:tcMar>
              <w:left w:w="0" w:type="dxa"/>
              <w:right w:w="0" w:type="dxa"/>
            </w:tcMar>
          </w:tcPr>
          <w:p w14:paraId="1075D589">
            <w:pPr>
              <w:widowControl/>
              <w:autoSpaceDE w:val="0"/>
              <w:autoSpaceDN w:val="0"/>
              <w:spacing w:before="668" w:after="0" w:line="156" w:lineRule="exact"/>
              <w:ind w:left="19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 xml:space="preserve"> 一、本年支出</w:t>
            </w:r>
          </w:p>
        </w:tc>
        <w:tc>
          <w:tcPr>
            <w:tcW w:w="2320" w:type="dxa"/>
            <w:tcMar>
              <w:left w:w="0" w:type="dxa"/>
              <w:right w:w="0" w:type="dxa"/>
            </w:tcMar>
          </w:tcPr>
          <w:p w14:paraId="13E6B703">
            <w:pPr>
              <w:widowControl/>
              <w:autoSpaceDE w:val="0"/>
              <w:autoSpaceDN w:val="0"/>
              <w:spacing w:before="20" w:after="0" w:line="156" w:lineRule="exact"/>
              <w:ind w:left="0" w:right="5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支    出</w:t>
            </w:r>
          </w:p>
        </w:tc>
        <w:tc>
          <w:tcPr>
            <w:tcW w:w="1300" w:type="dxa"/>
            <w:vMerge w:val="restart"/>
            <w:tcMar>
              <w:left w:w="0" w:type="dxa"/>
              <w:right w:w="0" w:type="dxa"/>
            </w:tcMar>
          </w:tcPr>
          <w:p w14:paraId="1E872D4B">
            <w:pPr>
              <w:widowControl/>
              <w:autoSpaceDE w:val="0"/>
              <w:autoSpaceDN w:val="0"/>
              <w:spacing w:before="344" w:after="0" w:line="156" w:lineRule="exact"/>
              <w:ind w:left="0" w:right="25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预算数</w:t>
            </w:r>
          </w:p>
        </w:tc>
      </w:tr>
      <w:tr w14:paraId="582563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exact"/>
        </w:trPr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4EDA65A2"/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38782F98"/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55F29281"/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4E9247BA"/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6D78F6A2"/>
        </w:tc>
        <w:tc>
          <w:tcPr>
            <w:tcW w:w="2320" w:type="dxa"/>
            <w:tcMar>
              <w:left w:w="0" w:type="dxa"/>
              <w:right w:w="0" w:type="dxa"/>
            </w:tcMar>
          </w:tcPr>
          <w:p w14:paraId="4F7C6E7E">
            <w:pPr>
              <w:widowControl/>
              <w:autoSpaceDE w:val="0"/>
              <w:autoSpaceDN w:val="0"/>
              <w:spacing w:before="102" w:after="0" w:line="156" w:lineRule="exact"/>
              <w:ind w:left="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15"/>
              </w:rPr>
              <w:t>项目（按功能分类）</w:t>
            </w:r>
          </w:p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0A196280"/>
        </w:tc>
      </w:tr>
    </w:tbl>
    <w:p w14:paraId="18632189">
      <w:pPr>
        <w:widowControl/>
        <w:autoSpaceDE w:val="0"/>
        <w:autoSpaceDN w:val="0"/>
        <w:spacing w:before="0" w:after="168" w:line="14" w:lineRule="exact"/>
        <w:ind w:left="0" w:right="0"/>
      </w:pPr>
    </w:p>
    <w:p w14:paraId="4794EA2A">
      <w:pPr>
        <w:sectPr>
          <w:pgSz w:w="11900" w:h="16840"/>
          <w:pgMar w:top="1180" w:right="1204" w:bottom="180" w:left="1248" w:header="720" w:footer="720" w:gutter="0"/>
          <w:cols w:equalWidth="0" w:num="1">
            <w:col w:w="9448"/>
          </w:cols>
          <w:docGrid w:linePitch="360" w:charSpace="0"/>
        </w:sectPr>
      </w:pPr>
    </w:p>
    <w:p w14:paraId="7D1FBA41">
      <w:pPr>
        <w:widowControl/>
        <w:autoSpaceDE w:val="0"/>
        <w:autoSpaceDN w:val="0"/>
        <w:spacing w:before="0" w:after="0" w:line="268" w:lineRule="exact"/>
        <w:ind w:left="12" w:right="72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（一）一般公共预算财政拨款收入</w:t>
      </w:r>
      <w:r>
        <w:br w:type="textWrapping"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（二）政府性基金预算财政拨款收入（三）国有资本经营预算财政拨款收入</w:t>
      </w:r>
    </w:p>
    <w:p w14:paraId="79A29609">
      <w:pPr>
        <w:widowControl/>
        <w:tabs>
          <w:tab w:val="left" w:pos="1148"/>
          <w:tab w:val="left" w:pos="1260"/>
          <w:tab w:val="left" w:pos="5580"/>
          <w:tab w:val="left" w:pos="5656"/>
        </w:tabs>
        <w:autoSpaceDE w:val="0"/>
        <w:autoSpaceDN w:val="0"/>
        <w:spacing w:before="0" w:after="168" w:line="318" w:lineRule="exact"/>
        <w:ind w:left="770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940.64 （一）一般公共服务支出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（二）外交支出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（三）国防支出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（四）公共安全支出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（五）教育支出 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>679.06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（六）科学技术支出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（七）文化旅游体育与传媒支出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（八）社会保障和就业支出 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>129.18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（九）社会保险基金支出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（十）卫生健康支出 </w:t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>59.17</w:t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（十一）节能环保支出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（十二）城乡社区支出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（十三）农林水支出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（十四）交通运输支出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（十五）资源勘探工业信息等支出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（十六）商业服务业等支出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（十七）金融支出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（十九）援助其他地区支出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（二十）自然资源海洋气象等支出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（二十一）住房保障支出 </w:t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>73.22</w:t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（二十二）粮油物资储备支出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（二十三）国有资本经营预算支出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（二十四）灾害防治及应急管理支出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2"/>
          <w:sz w:val="15"/>
        </w:rPr>
        <w:t>（二十七）预备费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（二十九）其他支出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（三十）转移性支出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（三十一）债务还本支出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3"/>
          <w:sz w:val="15"/>
        </w:rPr>
        <w:t xml:space="preserve"> （三十二）债务付息支出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（三十三）债务发行费用支出</w:t>
      </w:r>
      <w:r>
        <w:br w:type="textWrapping"/>
      </w:r>
      <w:r>
        <w:tab/>
      </w:r>
      <w:r>
        <w:tab/>
      </w:r>
      <w:r>
        <w:rPr>
          <w:rFonts w:ascii="fangsong" w:hAnsi="fangsong" w:eastAsia="fangsong"/>
          <w:b w:val="0"/>
          <w:i w:val="0"/>
          <w:color w:val="212529"/>
          <w:spacing w:val="1"/>
          <w:sz w:val="15"/>
        </w:rPr>
        <w:t>（三十四）抗疫特别国债安排的支出</w:t>
      </w:r>
    </w:p>
    <w:p w14:paraId="0EBB15A4">
      <w:pPr>
        <w:sectPr>
          <w:type w:val="continuous"/>
          <w:pgSz w:w="11900" w:h="16840"/>
          <w:pgMar w:top="1180" w:right="1204" w:bottom="180" w:left="1248" w:header="720" w:footer="720" w:gutter="0"/>
          <w:cols w:equalWidth="0" w:num="2">
            <w:col w:w="3358" w:space="0"/>
            <w:col w:w="6089"/>
          </w:cols>
          <w:docGrid w:linePitch="360" w:charSpace="0"/>
        </w:sectPr>
      </w:pPr>
    </w:p>
    <w:tbl>
      <w:tblPr>
        <w:tblStyle w:val="32"/>
        <w:tblW w:w="0" w:type="auto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0"/>
        <w:gridCol w:w="1480"/>
        <w:gridCol w:w="3280"/>
        <w:gridCol w:w="1540"/>
      </w:tblGrid>
      <w:tr w14:paraId="50CF2E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exact"/>
        </w:trPr>
        <w:tc>
          <w:tcPr>
            <w:tcW w:w="3120" w:type="dxa"/>
            <w:tcMar>
              <w:left w:w="0" w:type="dxa"/>
              <w:right w:w="0" w:type="dxa"/>
            </w:tcMar>
          </w:tcPr>
          <w:p w14:paraId="7095325F">
            <w:pPr>
              <w:widowControl/>
              <w:autoSpaceDE w:val="0"/>
              <w:autoSpaceDN w:val="0"/>
              <w:spacing w:before="0" w:after="0" w:line="156" w:lineRule="exact"/>
              <w:ind w:left="0" w:right="10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本年收入小计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14:paraId="23E537F0">
            <w:pPr>
              <w:widowControl/>
              <w:autoSpaceDE w:val="0"/>
              <w:autoSpaceDN w:val="0"/>
              <w:spacing w:before="0" w:after="0" w:line="156" w:lineRule="exact"/>
              <w:ind w:left="0" w:right="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940.64</w:t>
            </w:r>
          </w:p>
        </w:tc>
        <w:tc>
          <w:tcPr>
            <w:tcW w:w="3280" w:type="dxa"/>
            <w:tcMar>
              <w:left w:w="0" w:type="dxa"/>
              <w:right w:w="0" w:type="dxa"/>
            </w:tcMar>
          </w:tcPr>
          <w:p w14:paraId="56B124DB">
            <w:pPr>
              <w:widowControl/>
              <w:autoSpaceDE w:val="0"/>
              <w:autoSpaceDN w:val="0"/>
              <w:spacing w:before="0" w:after="0" w:line="156" w:lineRule="exact"/>
              <w:ind w:left="0" w:right="113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本年支出小计</w:t>
            </w:r>
          </w:p>
        </w:tc>
        <w:tc>
          <w:tcPr>
            <w:tcW w:w="1540" w:type="dxa"/>
            <w:tcMar>
              <w:left w:w="0" w:type="dxa"/>
              <w:right w:w="0" w:type="dxa"/>
            </w:tcMar>
          </w:tcPr>
          <w:p w14:paraId="4FD3F23C">
            <w:pPr>
              <w:widowControl/>
              <w:autoSpaceDE w:val="0"/>
              <w:autoSpaceDN w:val="0"/>
              <w:spacing w:before="0" w:after="0" w:line="156" w:lineRule="exact"/>
              <w:ind w:left="0" w:right="1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940.64</w:t>
            </w:r>
          </w:p>
        </w:tc>
      </w:tr>
      <w:tr w14:paraId="0A1A79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exact"/>
        </w:trPr>
        <w:tc>
          <w:tcPr>
            <w:tcW w:w="3120" w:type="dxa"/>
            <w:tcMar>
              <w:left w:w="0" w:type="dxa"/>
              <w:right w:w="0" w:type="dxa"/>
            </w:tcMar>
          </w:tcPr>
          <w:p w14:paraId="228ADAC2">
            <w:pPr>
              <w:widowControl/>
              <w:autoSpaceDE w:val="0"/>
              <w:autoSpaceDN w:val="0"/>
              <w:spacing w:before="86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二、上年结转结余</w:t>
            </w:r>
          </w:p>
        </w:tc>
        <w:tc>
          <w:tcPr>
            <w:tcW w:w="1480" w:type="dxa"/>
            <w:vMerge w:val="restart"/>
            <w:tcMar>
              <w:left w:w="0" w:type="dxa"/>
              <w:right w:w="0" w:type="dxa"/>
            </w:tcMar>
          </w:tcPr>
          <w:p w14:paraId="4A4390AE">
            <w:pPr>
              <w:widowControl/>
              <w:autoSpaceDE w:val="0"/>
              <w:autoSpaceDN w:val="0"/>
              <w:spacing w:before="410" w:after="0" w:line="156" w:lineRule="exact"/>
              <w:ind w:left="0" w:right="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940.64</w:t>
            </w:r>
          </w:p>
        </w:tc>
        <w:tc>
          <w:tcPr>
            <w:tcW w:w="3280" w:type="dxa"/>
            <w:tcMar>
              <w:left w:w="0" w:type="dxa"/>
              <w:right w:w="0" w:type="dxa"/>
            </w:tcMar>
          </w:tcPr>
          <w:p w14:paraId="77BB9FFC">
            <w:pPr>
              <w:widowControl/>
              <w:autoSpaceDE w:val="0"/>
              <w:autoSpaceDN w:val="0"/>
              <w:spacing w:before="86" w:after="0" w:line="156" w:lineRule="exact"/>
              <w:ind w:left="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 xml:space="preserve"> 二、年末结转结余</w:t>
            </w:r>
          </w:p>
        </w:tc>
        <w:tc>
          <w:tcPr>
            <w:tcW w:w="1540" w:type="dxa"/>
            <w:vMerge w:val="restart"/>
            <w:tcMar>
              <w:left w:w="0" w:type="dxa"/>
              <w:right w:w="0" w:type="dxa"/>
            </w:tcMar>
          </w:tcPr>
          <w:p w14:paraId="767D2FAA">
            <w:pPr>
              <w:widowControl/>
              <w:autoSpaceDE w:val="0"/>
              <w:autoSpaceDN w:val="0"/>
              <w:spacing w:before="410" w:after="0" w:line="156" w:lineRule="exact"/>
              <w:ind w:left="0" w:right="1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940.64</w:t>
            </w:r>
          </w:p>
        </w:tc>
      </w:tr>
      <w:tr w14:paraId="461AF3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3120" w:type="dxa"/>
            <w:tcMar>
              <w:left w:w="0" w:type="dxa"/>
              <w:right w:w="0" w:type="dxa"/>
            </w:tcMar>
          </w:tcPr>
          <w:p w14:paraId="0D7E235A">
            <w:pPr>
              <w:widowControl/>
              <w:autoSpaceDE w:val="0"/>
              <w:autoSpaceDN w:val="0"/>
              <w:spacing w:before="84" w:after="0" w:line="156" w:lineRule="exact"/>
              <w:ind w:left="0" w:right="98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收  入  总  计</w:t>
            </w:r>
          </w:p>
        </w:tc>
        <w:tc>
          <w:tcPr>
            <w:tcW w:w="2362" w:type="dxa"/>
            <w:vMerge w:val="continue"/>
            <w:tcMar>
              <w:left w:w="0" w:type="dxa"/>
              <w:right w:w="0" w:type="dxa"/>
            </w:tcMar>
          </w:tcPr>
          <w:p w14:paraId="0B0E7C8E"/>
        </w:tc>
        <w:tc>
          <w:tcPr>
            <w:tcW w:w="3280" w:type="dxa"/>
            <w:tcMar>
              <w:left w:w="0" w:type="dxa"/>
              <w:right w:w="0" w:type="dxa"/>
            </w:tcMar>
          </w:tcPr>
          <w:p w14:paraId="4C5CFF7C">
            <w:pPr>
              <w:widowControl/>
              <w:autoSpaceDE w:val="0"/>
              <w:autoSpaceDN w:val="0"/>
              <w:spacing w:before="84" w:after="0" w:line="156" w:lineRule="exact"/>
              <w:ind w:left="0" w:right="105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支  出  总  计</w:t>
            </w:r>
          </w:p>
        </w:tc>
        <w:tc>
          <w:tcPr>
            <w:tcW w:w="2362" w:type="dxa"/>
            <w:vMerge w:val="continue"/>
            <w:tcMar>
              <w:left w:w="0" w:type="dxa"/>
              <w:right w:w="0" w:type="dxa"/>
            </w:tcMar>
          </w:tcPr>
          <w:p w14:paraId="0A8702E9"/>
        </w:tc>
      </w:tr>
    </w:tbl>
    <w:p w14:paraId="12B639F7">
      <w:pPr>
        <w:widowControl/>
        <w:autoSpaceDE w:val="0"/>
        <w:autoSpaceDN w:val="0"/>
        <w:spacing w:before="2554" w:after="0" w:line="160" w:lineRule="exact"/>
        <w:ind w:left="4634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w w:val="67"/>
          <w:sz w:val="16"/>
        </w:rPr>
        <w:t>-8-</w:t>
      </w:r>
    </w:p>
    <w:p w14:paraId="2EAB43BF">
      <w:pPr>
        <w:sectPr>
          <w:type w:val="continuous"/>
          <w:pgSz w:w="11900" w:h="16840"/>
          <w:pgMar w:top="1180" w:right="1204" w:bottom="180" w:left="1248" w:header="720" w:footer="720" w:gutter="0"/>
          <w:cols w:equalWidth="0" w:num="1">
            <w:col w:w="9448"/>
          </w:cols>
          <w:docGrid w:linePitch="360" w:charSpace="0"/>
        </w:sectPr>
      </w:pPr>
    </w:p>
    <w:p w14:paraId="706FB9F4">
      <w:pPr>
        <w:widowControl/>
        <w:autoSpaceDE w:val="0"/>
        <w:autoSpaceDN w:val="0"/>
        <w:spacing w:before="0" w:after="0" w:line="20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rPr>
          <w:rFonts w:ascii="fangsong" w:hAnsi="fangsong" w:eastAsia="fangsong"/>
          <w:b w:val="0"/>
          <w:i w:val="0"/>
          <w:color w:val="FFFFFF"/>
          <w:sz w:val="18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05</w:t>
      </w:r>
      <w:r>
        <w:rPr>
          <w:rFonts w:ascii="fangsong" w:hAnsi="fangsong" w:eastAsia="fangsong"/>
          <w:b w:val="0"/>
          <w:i w:val="0"/>
          <w:color w:val="FFFFFF"/>
          <w:sz w:val="18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3924300</wp:posOffset>
            </wp:positionH>
            <wp:positionV relativeFrom="page">
              <wp:posOffset>1117600</wp:posOffset>
            </wp:positionV>
            <wp:extent cx="2743200" cy="1905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9144000</wp:posOffset>
            </wp:positionH>
            <wp:positionV relativeFrom="page">
              <wp:posOffset>1397000</wp:posOffset>
            </wp:positionV>
            <wp:extent cx="584200" cy="127000"/>
            <wp:effectExtent l="0" t="0" r="635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1350010</wp:posOffset>
            </wp:positionV>
            <wp:extent cx="8801100" cy="5660390"/>
            <wp:effectExtent l="0" t="0" r="0" b="165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80"/>
        <w:gridCol w:w="1050"/>
      </w:tblGrid>
      <w:tr w14:paraId="2C500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1278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26015724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公开05表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99CBAB8"/>
        </w:tc>
      </w:tr>
      <w:tr w14:paraId="0CAAE9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83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7542A2E">
            <w:pPr>
              <w:widowControl/>
              <w:autoSpaceDE w:val="0"/>
              <w:autoSpaceDN w:val="0"/>
              <w:spacing w:before="30" w:after="0" w:line="278" w:lineRule="exact"/>
              <w:ind w:left="46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6"/>
                <w:sz w:val="27"/>
              </w:rPr>
              <w:t>财政拨款收支预算总表（功能科目）</w:t>
            </w:r>
          </w:p>
        </w:tc>
      </w:tr>
    </w:tbl>
    <w:p w14:paraId="4F7B07A8">
      <w:pPr>
        <w:widowControl/>
        <w:autoSpaceDE w:val="0"/>
        <w:autoSpaceDN w:val="0"/>
        <w:spacing w:before="66" w:after="154" w:line="180" w:lineRule="exact"/>
        <w:ind w:left="0" w:right="64" w:firstLine="0"/>
        <w:jc w:val="right"/>
      </w:pPr>
      <w:r>
        <w:rPr>
          <w:rFonts w:ascii="fangsong" w:hAnsi="fangsong" w:eastAsia="fangsong"/>
          <w:b w:val="0"/>
          <w:i w:val="0"/>
          <w:color w:val="000000"/>
          <w:sz w:val="18"/>
        </w:rPr>
        <w:t>单位：万元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620"/>
        <w:gridCol w:w="1220"/>
        <w:gridCol w:w="900"/>
        <w:gridCol w:w="1140"/>
        <w:gridCol w:w="1160"/>
        <w:gridCol w:w="1360"/>
        <w:gridCol w:w="1140"/>
        <w:gridCol w:w="880"/>
        <w:gridCol w:w="1160"/>
        <w:gridCol w:w="1100"/>
        <w:gridCol w:w="980"/>
      </w:tblGrid>
      <w:tr w14:paraId="412DE4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exact"/>
        </w:trPr>
        <w:tc>
          <w:tcPr>
            <w:tcW w:w="2780" w:type="dxa"/>
            <w:gridSpan w:val="2"/>
            <w:tcMar>
              <w:left w:w="0" w:type="dxa"/>
              <w:right w:w="0" w:type="dxa"/>
            </w:tcMar>
          </w:tcPr>
          <w:p w14:paraId="485C8935">
            <w:pPr>
              <w:widowControl/>
              <w:autoSpaceDE w:val="0"/>
              <w:autoSpaceDN w:val="0"/>
              <w:spacing w:before="20" w:after="0" w:line="180" w:lineRule="exact"/>
              <w:ind w:left="0" w:right="9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8"/>
              </w:rPr>
              <w:t>功能分类科目</w:t>
            </w:r>
          </w:p>
        </w:tc>
        <w:tc>
          <w:tcPr>
            <w:tcW w:w="1220" w:type="dxa"/>
            <w:vMerge w:val="restart"/>
            <w:tcMar>
              <w:left w:w="0" w:type="dxa"/>
              <w:right w:w="0" w:type="dxa"/>
            </w:tcMar>
          </w:tcPr>
          <w:p w14:paraId="0A7F4F20">
            <w:pPr>
              <w:widowControl/>
              <w:autoSpaceDE w:val="0"/>
              <w:autoSpaceDN w:val="0"/>
              <w:spacing w:before="1206" w:after="0" w:line="180" w:lineRule="exact"/>
              <w:ind w:left="0" w:right="26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750.90</w:t>
            </w:r>
          </w:p>
        </w:tc>
        <w:tc>
          <w:tcPr>
            <w:tcW w:w="900" w:type="dxa"/>
            <w:vMerge w:val="restart"/>
            <w:tcMar>
              <w:left w:w="0" w:type="dxa"/>
              <w:right w:w="0" w:type="dxa"/>
            </w:tcMar>
          </w:tcPr>
          <w:p w14:paraId="609F4DC8">
            <w:pPr>
              <w:widowControl/>
              <w:autoSpaceDE w:val="0"/>
              <w:autoSpaceDN w:val="0"/>
              <w:spacing w:before="1206" w:after="0" w:line="180" w:lineRule="exact"/>
              <w:ind w:left="0" w:right="6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739.03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0823E9B6">
            <w:pPr>
              <w:widowControl/>
              <w:autoSpaceDE w:val="0"/>
              <w:autoSpaceDN w:val="0"/>
              <w:spacing w:before="20" w:after="0" w:line="180" w:lineRule="exact"/>
              <w:ind w:left="9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上年预算数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1D3884F4">
            <w:pPr>
              <w:widowControl/>
              <w:autoSpaceDE w:val="0"/>
              <w:autoSpaceDN w:val="0"/>
              <w:spacing w:before="696" w:after="0" w:line="180" w:lineRule="exact"/>
              <w:ind w:left="6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日常公用支</w:t>
            </w:r>
          </w:p>
        </w:tc>
        <w:tc>
          <w:tcPr>
            <w:tcW w:w="1360" w:type="dxa"/>
            <w:vMerge w:val="restart"/>
            <w:tcMar>
              <w:left w:w="0" w:type="dxa"/>
              <w:right w:w="0" w:type="dxa"/>
            </w:tcMar>
          </w:tcPr>
          <w:p w14:paraId="602D1BBA">
            <w:pPr>
              <w:widowControl/>
              <w:autoSpaceDE w:val="0"/>
              <w:autoSpaceDN w:val="0"/>
              <w:spacing w:before="620" w:after="0" w:line="180" w:lineRule="exact"/>
              <w:ind w:left="1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项目支出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599BDF06">
            <w:pPr>
              <w:widowControl/>
              <w:autoSpaceDE w:val="0"/>
              <w:autoSpaceDN w:val="0"/>
              <w:spacing w:before="1206" w:after="0" w:line="180" w:lineRule="exact"/>
              <w:ind w:left="3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940.64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3F1C794E">
            <w:pPr>
              <w:widowControl/>
              <w:autoSpaceDE w:val="0"/>
              <w:autoSpaceDN w:val="0"/>
              <w:spacing w:before="1206" w:after="0" w:line="180" w:lineRule="exact"/>
              <w:ind w:left="0" w:right="2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933.70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18F31B6E">
            <w:pPr>
              <w:widowControl/>
              <w:autoSpaceDE w:val="0"/>
              <w:autoSpaceDN w:val="0"/>
              <w:spacing w:before="20" w:after="0" w:line="180" w:lineRule="exact"/>
              <w:ind w:left="2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当年预算数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6EB7C887">
            <w:pPr>
              <w:widowControl/>
              <w:autoSpaceDE w:val="0"/>
              <w:autoSpaceDN w:val="0"/>
              <w:spacing w:before="696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日常公用支</w:t>
            </w:r>
          </w:p>
        </w:tc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0B012625">
            <w:pPr>
              <w:widowControl/>
              <w:autoSpaceDE w:val="0"/>
              <w:autoSpaceDN w:val="0"/>
              <w:spacing w:before="620" w:after="0" w:line="180" w:lineRule="exact"/>
              <w:ind w:left="9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项目支出</w:t>
            </w:r>
          </w:p>
        </w:tc>
      </w:tr>
      <w:tr w14:paraId="01AFE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1F392665">
            <w:pPr>
              <w:widowControl/>
              <w:autoSpaceDE w:val="0"/>
              <w:autoSpaceDN w:val="0"/>
              <w:spacing w:before="326" w:after="0" w:line="180" w:lineRule="exact"/>
              <w:ind w:left="28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科目编码</w:t>
            </w:r>
          </w:p>
        </w:tc>
        <w:tc>
          <w:tcPr>
            <w:tcW w:w="1620" w:type="dxa"/>
            <w:vMerge w:val="restart"/>
            <w:tcMar>
              <w:left w:w="0" w:type="dxa"/>
              <w:right w:w="0" w:type="dxa"/>
            </w:tcMar>
          </w:tcPr>
          <w:p w14:paraId="5A5F6057">
            <w:pPr>
              <w:widowControl/>
              <w:autoSpaceDE w:val="0"/>
              <w:autoSpaceDN w:val="0"/>
              <w:spacing w:before="326" w:after="0" w:line="180" w:lineRule="exact"/>
              <w:ind w:left="4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科目名称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78154A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E0341E5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35115ACC">
            <w:pPr>
              <w:widowControl/>
              <w:autoSpaceDE w:val="0"/>
              <w:autoSpaceDN w:val="0"/>
              <w:spacing w:before="102" w:after="0" w:line="180" w:lineRule="exact"/>
              <w:ind w:left="17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基本支出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F78369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AAFDB63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8231B7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79EC863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35C9FC1B">
            <w:pPr>
              <w:widowControl/>
              <w:autoSpaceDE w:val="0"/>
              <w:autoSpaceDN w:val="0"/>
              <w:spacing w:before="102" w:after="0" w:line="180" w:lineRule="exact"/>
              <w:ind w:left="15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基本支出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F5ED92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71E671C"/>
        </w:tc>
      </w:tr>
      <w:tr w14:paraId="63C79D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</w:trPr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EC4F23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24D52A4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F9A181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2CC0E57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2F23362A">
            <w:pPr>
              <w:widowControl/>
              <w:autoSpaceDE w:val="0"/>
              <w:autoSpaceDN w:val="0"/>
              <w:spacing w:before="106" w:after="0" w:line="180" w:lineRule="exact"/>
              <w:ind w:left="17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人员支出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0716AE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328A3F7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66A34C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DA1695E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7C498A83">
            <w:pPr>
              <w:widowControl/>
              <w:autoSpaceDE w:val="0"/>
              <w:autoSpaceDN w:val="0"/>
              <w:spacing w:before="106" w:after="0" w:line="180" w:lineRule="exact"/>
              <w:ind w:left="20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人员支出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93FB1E7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8D372EF"/>
        </w:tc>
      </w:tr>
      <w:tr w14:paraId="2AF98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2780" w:type="dxa"/>
            <w:gridSpan w:val="2"/>
            <w:tcMar>
              <w:left w:w="0" w:type="dxa"/>
              <w:right w:w="0" w:type="dxa"/>
            </w:tcMar>
          </w:tcPr>
          <w:p w14:paraId="1EBE761D">
            <w:pPr>
              <w:widowControl/>
              <w:autoSpaceDE w:val="0"/>
              <w:autoSpaceDN w:val="0"/>
              <w:spacing w:before="132" w:after="0" w:line="180" w:lineRule="exact"/>
              <w:ind w:left="0" w:right="130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合计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F683D8B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0EC8C8F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1A1ACDDD">
            <w:pPr>
              <w:widowControl/>
              <w:autoSpaceDE w:val="0"/>
              <w:autoSpaceDN w:val="0"/>
              <w:spacing w:before="132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713.03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37116226">
            <w:pPr>
              <w:widowControl/>
              <w:autoSpaceDE w:val="0"/>
              <w:autoSpaceDN w:val="0"/>
              <w:spacing w:before="132" w:after="0" w:line="180" w:lineRule="exact"/>
              <w:ind w:left="0" w:right="1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26.00</w:t>
            </w:r>
          </w:p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4564555F">
            <w:pPr>
              <w:widowControl/>
              <w:autoSpaceDE w:val="0"/>
              <w:autoSpaceDN w:val="0"/>
              <w:spacing w:before="132" w:after="0" w:line="180" w:lineRule="exact"/>
              <w:ind w:left="0" w:right="29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11.87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7F8189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3E60213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7F0DE397">
            <w:pPr>
              <w:widowControl/>
              <w:autoSpaceDE w:val="0"/>
              <w:autoSpaceDN w:val="0"/>
              <w:spacing w:before="132" w:after="0" w:line="180" w:lineRule="exact"/>
              <w:ind w:left="0" w:right="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929.17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3675C8BB">
            <w:pPr>
              <w:widowControl/>
              <w:autoSpaceDE w:val="0"/>
              <w:autoSpaceDN w:val="0"/>
              <w:spacing w:before="132" w:after="0" w:line="180" w:lineRule="exact"/>
              <w:ind w:left="0" w:right="9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4.54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14:paraId="0E72E6A1">
            <w:pPr>
              <w:widowControl/>
              <w:autoSpaceDE w:val="0"/>
              <w:autoSpaceDN w:val="0"/>
              <w:spacing w:before="132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6.93</w:t>
            </w:r>
          </w:p>
        </w:tc>
      </w:tr>
      <w:tr w14:paraId="14107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03764E71">
            <w:pPr>
              <w:widowControl/>
              <w:autoSpaceDE w:val="0"/>
              <w:autoSpaceDN w:val="0"/>
              <w:spacing w:before="10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205</w:t>
            </w:r>
          </w:p>
        </w:tc>
        <w:tc>
          <w:tcPr>
            <w:tcW w:w="1620" w:type="dxa"/>
            <w:tcMar>
              <w:left w:w="0" w:type="dxa"/>
              <w:right w:w="0" w:type="dxa"/>
            </w:tcMar>
          </w:tcPr>
          <w:p w14:paraId="0C715B5B">
            <w:pPr>
              <w:widowControl/>
              <w:autoSpaceDE w:val="0"/>
              <w:autoSpaceDN w:val="0"/>
              <w:spacing w:before="106" w:after="0" w:line="180" w:lineRule="exact"/>
              <w:ind w:left="15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教育支出</w:t>
            </w:r>
          </w:p>
        </w:tc>
        <w:tc>
          <w:tcPr>
            <w:tcW w:w="1220" w:type="dxa"/>
            <w:tcMar>
              <w:left w:w="0" w:type="dxa"/>
              <w:right w:w="0" w:type="dxa"/>
            </w:tcMar>
          </w:tcPr>
          <w:p w14:paraId="6DB9800E">
            <w:pPr>
              <w:widowControl/>
              <w:autoSpaceDE w:val="0"/>
              <w:autoSpaceDN w:val="0"/>
              <w:spacing w:before="106" w:after="0" w:line="180" w:lineRule="exact"/>
              <w:ind w:left="0" w:right="26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543.32</w:t>
            </w:r>
          </w:p>
        </w:tc>
        <w:tc>
          <w:tcPr>
            <w:tcW w:w="900" w:type="dxa"/>
            <w:tcMar>
              <w:left w:w="0" w:type="dxa"/>
              <w:right w:w="0" w:type="dxa"/>
            </w:tcMar>
          </w:tcPr>
          <w:p w14:paraId="42995A61">
            <w:pPr>
              <w:widowControl/>
              <w:autoSpaceDE w:val="0"/>
              <w:autoSpaceDN w:val="0"/>
              <w:spacing w:before="106" w:after="0" w:line="180" w:lineRule="exact"/>
              <w:ind w:left="0" w:right="6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543.32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479B7434">
            <w:pPr>
              <w:widowControl/>
              <w:autoSpaceDE w:val="0"/>
              <w:autoSpaceDN w:val="0"/>
              <w:spacing w:before="10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517.31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1504B956">
            <w:pPr>
              <w:widowControl/>
              <w:autoSpaceDE w:val="0"/>
              <w:autoSpaceDN w:val="0"/>
              <w:spacing w:before="106" w:after="0" w:line="180" w:lineRule="exact"/>
              <w:ind w:left="0" w:right="1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26.00</w:t>
            </w:r>
          </w:p>
        </w:tc>
        <w:tc>
          <w:tcPr>
            <w:tcW w:w="1360" w:type="dxa"/>
            <w:vMerge w:val="restart"/>
            <w:tcMar>
              <w:left w:w="0" w:type="dxa"/>
              <w:right w:w="0" w:type="dxa"/>
            </w:tcMar>
          </w:tcPr>
          <w:p w14:paraId="4B70389E">
            <w:pPr>
              <w:widowControl/>
              <w:autoSpaceDE w:val="0"/>
              <w:autoSpaceDN w:val="0"/>
              <w:spacing w:before="1262" w:after="0" w:line="180" w:lineRule="exact"/>
              <w:ind w:left="0" w:right="29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11.87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7D28304A">
            <w:pPr>
              <w:widowControl/>
              <w:autoSpaceDE w:val="0"/>
              <w:autoSpaceDN w:val="0"/>
              <w:spacing w:before="106" w:after="0" w:line="180" w:lineRule="exact"/>
              <w:ind w:left="3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679.06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07A33DD5">
            <w:pPr>
              <w:widowControl/>
              <w:autoSpaceDE w:val="0"/>
              <w:autoSpaceDN w:val="0"/>
              <w:spacing w:before="106" w:after="0" w:line="180" w:lineRule="exact"/>
              <w:ind w:left="0" w:right="2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672.13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7CB4E6BE">
            <w:pPr>
              <w:widowControl/>
              <w:autoSpaceDE w:val="0"/>
              <w:autoSpaceDN w:val="0"/>
              <w:spacing w:before="106" w:after="0" w:line="180" w:lineRule="exact"/>
              <w:ind w:left="0" w:right="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667.59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044762E6">
            <w:pPr>
              <w:widowControl/>
              <w:autoSpaceDE w:val="0"/>
              <w:autoSpaceDN w:val="0"/>
              <w:spacing w:before="106" w:after="0" w:line="180" w:lineRule="exact"/>
              <w:ind w:left="0" w:right="9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4.54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14:paraId="71C2FB08">
            <w:pPr>
              <w:widowControl/>
              <w:autoSpaceDE w:val="0"/>
              <w:autoSpaceDN w:val="0"/>
              <w:spacing w:before="106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6.93</w:t>
            </w:r>
          </w:p>
        </w:tc>
      </w:tr>
      <w:tr w14:paraId="408268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14E61DAC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20502</w:t>
            </w:r>
          </w:p>
        </w:tc>
        <w:tc>
          <w:tcPr>
            <w:tcW w:w="1620" w:type="dxa"/>
            <w:tcMar>
              <w:left w:w="0" w:type="dxa"/>
              <w:right w:w="0" w:type="dxa"/>
            </w:tcMar>
          </w:tcPr>
          <w:p w14:paraId="63E2223E">
            <w:pPr>
              <w:widowControl/>
              <w:autoSpaceDE w:val="0"/>
              <w:autoSpaceDN w:val="0"/>
              <w:spacing w:before="98" w:after="0" w:line="180" w:lineRule="exact"/>
              <w:ind w:left="15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普通教育</w:t>
            </w:r>
          </w:p>
        </w:tc>
        <w:tc>
          <w:tcPr>
            <w:tcW w:w="1220" w:type="dxa"/>
            <w:tcMar>
              <w:left w:w="0" w:type="dxa"/>
              <w:right w:w="0" w:type="dxa"/>
            </w:tcMar>
          </w:tcPr>
          <w:p w14:paraId="39D72840">
            <w:pPr>
              <w:widowControl/>
              <w:autoSpaceDE w:val="0"/>
              <w:autoSpaceDN w:val="0"/>
              <w:spacing w:before="98" w:after="0" w:line="180" w:lineRule="exact"/>
              <w:ind w:left="0" w:right="26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543.32</w:t>
            </w:r>
          </w:p>
        </w:tc>
        <w:tc>
          <w:tcPr>
            <w:tcW w:w="900" w:type="dxa"/>
            <w:tcMar>
              <w:left w:w="0" w:type="dxa"/>
              <w:right w:w="0" w:type="dxa"/>
            </w:tcMar>
          </w:tcPr>
          <w:p w14:paraId="76F17ADA">
            <w:pPr>
              <w:widowControl/>
              <w:autoSpaceDE w:val="0"/>
              <w:autoSpaceDN w:val="0"/>
              <w:spacing w:before="98" w:after="0" w:line="180" w:lineRule="exact"/>
              <w:ind w:left="0" w:right="6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543.32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6C1CC6BD">
            <w:pPr>
              <w:widowControl/>
              <w:autoSpaceDE w:val="0"/>
              <w:autoSpaceDN w:val="0"/>
              <w:spacing w:before="98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517.31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6F3C44F">
            <w:pPr>
              <w:widowControl/>
              <w:autoSpaceDE w:val="0"/>
              <w:autoSpaceDN w:val="0"/>
              <w:spacing w:before="98" w:after="0" w:line="180" w:lineRule="exact"/>
              <w:ind w:left="0" w:right="1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26.00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B65A458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065D426C">
            <w:pPr>
              <w:widowControl/>
              <w:autoSpaceDE w:val="0"/>
              <w:autoSpaceDN w:val="0"/>
              <w:spacing w:before="98" w:after="0" w:line="180" w:lineRule="exact"/>
              <w:ind w:left="3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679.06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08BA4542">
            <w:pPr>
              <w:widowControl/>
              <w:autoSpaceDE w:val="0"/>
              <w:autoSpaceDN w:val="0"/>
              <w:spacing w:before="98" w:after="0" w:line="180" w:lineRule="exact"/>
              <w:ind w:left="0" w:right="2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672.13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44B3619">
            <w:pPr>
              <w:widowControl/>
              <w:autoSpaceDE w:val="0"/>
              <w:autoSpaceDN w:val="0"/>
              <w:spacing w:before="98" w:after="0" w:line="180" w:lineRule="exact"/>
              <w:ind w:left="0" w:right="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667.59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15B02CA4">
            <w:pPr>
              <w:widowControl/>
              <w:autoSpaceDE w:val="0"/>
              <w:autoSpaceDN w:val="0"/>
              <w:spacing w:before="98" w:after="0" w:line="180" w:lineRule="exact"/>
              <w:ind w:left="0" w:right="9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4.54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14:paraId="791853F4">
            <w:pPr>
              <w:widowControl/>
              <w:autoSpaceDE w:val="0"/>
              <w:autoSpaceDN w:val="0"/>
              <w:spacing w:before="98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6.93</w:t>
            </w:r>
          </w:p>
        </w:tc>
      </w:tr>
      <w:tr w14:paraId="744B2F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260E2CA3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2050202</w:t>
            </w:r>
          </w:p>
        </w:tc>
        <w:tc>
          <w:tcPr>
            <w:tcW w:w="1620" w:type="dxa"/>
            <w:tcMar>
              <w:left w:w="0" w:type="dxa"/>
              <w:right w:w="0" w:type="dxa"/>
            </w:tcMar>
          </w:tcPr>
          <w:p w14:paraId="5D599A1D">
            <w:pPr>
              <w:widowControl/>
              <w:autoSpaceDE w:val="0"/>
              <w:autoSpaceDN w:val="0"/>
              <w:spacing w:before="98" w:after="0" w:line="180" w:lineRule="exact"/>
              <w:ind w:left="15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小学教育</w:t>
            </w:r>
          </w:p>
        </w:tc>
        <w:tc>
          <w:tcPr>
            <w:tcW w:w="1220" w:type="dxa"/>
            <w:vMerge w:val="restart"/>
            <w:tcMar>
              <w:left w:w="0" w:type="dxa"/>
              <w:right w:w="0" w:type="dxa"/>
            </w:tcMar>
          </w:tcPr>
          <w:p w14:paraId="59163645">
            <w:pPr>
              <w:widowControl/>
              <w:autoSpaceDE w:val="0"/>
              <w:autoSpaceDN w:val="0"/>
              <w:spacing w:before="98" w:after="0" w:line="180" w:lineRule="exact"/>
              <w:ind w:left="0" w:right="26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543.32</w:t>
            </w:r>
          </w:p>
        </w:tc>
        <w:tc>
          <w:tcPr>
            <w:tcW w:w="900" w:type="dxa"/>
            <w:vMerge w:val="restart"/>
            <w:tcMar>
              <w:left w:w="0" w:type="dxa"/>
              <w:right w:w="0" w:type="dxa"/>
            </w:tcMar>
          </w:tcPr>
          <w:p w14:paraId="59129B4B">
            <w:pPr>
              <w:widowControl/>
              <w:autoSpaceDE w:val="0"/>
              <w:autoSpaceDN w:val="0"/>
              <w:spacing w:before="98" w:after="0" w:line="180" w:lineRule="exact"/>
              <w:ind w:left="0" w:right="6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543.32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5F513217">
            <w:pPr>
              <w:widowControl/>
              <w:autoSpaceDE w:val="0"/>
              <w:autoSpaceDN w:val="0"/>
              <w:spacing w:before="98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517.31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5D52D865">
            <w:pPr>
              <w:widowControl/>
              <w:autoSpaceDE w:val="0"/>
              <w:autoSpaceDN w:val="0"/>
              <w:spacing w:before="98" w:after="0" w:line="180" w:lineRule="exact"/>
              <w:ind w:left="0" w:right="1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26.00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52E9426"/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44D3DA46">
            <w:pPr>
              <w:widowControl/>
              <w:autoSpaceDE w:val="0"/>
              <w:autoSpaceDN w:val="0"/>
              <w:spacing w:before="98" w:after="0" w:line="180" w:lineRule="exact"/>
              <w:ind w:left="3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679.06</w:t>
            </w:r>
          </w:p>
        </w:tc>
        <w:tc>
          <w:tcPr>
            <w:tcW w:w="880" w:type="dxa"/>
            <w:vMerge w:val="restart"/>
            <w:tcMar>
              <w:left w:w="0" w:type="dxa"/>
              <w:right w:w="0" w:type="dxa"/>
            </w:tcMar>
          </w:tcPr>
          <w:p w14:paraId="559FC95C">
            <w:pPr>
              <w:widowControl/>
              <w:autoSpaceDE w:val="0"/>
              <w:autoSpaceDN w:val="0"/>
              <w:spacing w:before="98" w:after="0" w:line="180" w:lineRule="exact"/>
              <w:ind w:left="0" w:right="2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672.13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4D935BB7">
            <w:pPr>
              <w:widowControl/>
              <w:autoSpaceDE w:val="0"/>
              <w:autoSpaceDN w:val="0"/>
              <w:spacing w:before="98" w:after="0" w:line="180" w:lineRule="exact"/>
              <w:ind w:left="0" w:right="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667.59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59C29F01">
            <w:pPr>
              <w:widowControl/>
              <w:autoSpaceDE w:val="0"/>
              <w:autoSpaceDN w:val="0"/>
              <w:spacing w:before="98" w:after="0" w:line="180" w:lineRule="exact"/>
              <w:ind w:left="0" w:right="9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4.54</w:t>
            </w:r>
          </w:p>
        </w:tc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41C94D57">
            <w:pPr>
              <w:widowControl/>
              <w:autoSpaceDE w:val="0"/>
              <w:autoSpaceDN w:val="0"/>
              <w:spacing w:before="98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6.93</w:t>
            </w:r>
          </w:p>
        </w:tc>
      </w:tr>
      <w:tr w14:paraId="01CDED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exact"/>
        </w:trPr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45D023E0">
            <w:pPr>
              <w:widowControl/>
              <w:autoSpaceDE w:val="0"/>
              <w:autoSpaceDN w:val="0"/>
              <w:spacing w:before="16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208</w:t>
            </w:r>
          </w:p>
        </w:tc>
        <w:tc>
          <w:tcPr>
            <w:tcW w:w="1620" w:type="dxa"/>
            <w:vMerge w:val="restart"/>
            <w:tcMar>
              <w:left w:w="0" w:type="dxa"/>
              <w:right w:w="0" w:type="dxa"/>
            </w:tcMar>
          </w:tcPr>
          <w:p w14:paraId="2BA4B4C2">
            <w:pPr>
              <w:widowControl/>
              <w:autoSpaceDE w:val="0"/>
              <w:autoSpaceDN w:val="0"/>
              <w:spacing w:before="30" w:after="0" w:line="210" w:lineRule="exact"/>
              <w:ind w:left="158" w:right="288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社会保障和就 业支出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5B98C1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6EE17368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9760B85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88A403D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F9A085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7D926B9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5BFD221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306AC8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591EECC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457AF10"/>
        </w:tc>
      </w:tr>
      <w:tr w14:paraId="24FC1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0FE0A382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76167AD4"/>
        </w:tc>
        <w:tc>
          <w:tcPr>
            <w:tcW w:w="1220" w:type="dxa"/>
            <w:tcMar>
              <w:left w:w="0" w:type="dxa"/>
              <w:right w:w="0" w:type="dxa"/>
            </w:tcMar>
          </w:tcPr>
          <w:p w14:paraId="1EDF08AA">
            <w:pPr>
              <w:widowControl/>
              <w:autoSpaceDE w:val="0"/>
              <w:autoSpaceDN w:val="0"/>
              <w:spacing w:before="112" w:after="0" w:line="180" w:lineRule="exact"/>
              <w:ind w:left="0" w:right="26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108.28</w:t>
            </w:r>
          </w:p>
        </w:tc>
        <w:tc>
          <w:tcPr>
            <w:tcW w:w="900" w:type="dxa"/>
            <w:tcMar>
              <w:left w:w="0" w:type="dxa"/>
              <w:right w:w="0" w:type="dxa"/>
            </w:tcMar>
          </w:tcPr>
          <w:p w14:paraId="3B077929">
            <w:pPr>
              <w:widowControl/>
              <w:autoSpaceDE w:val="0"/>
              <w:autoSpaceDN w:val="0"/>
              <w:spacing w:before="112" w:after="0" w:line="180" w:lineRule="exact"/>
              <w:ind w:left="0" w:right="6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96.41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31EEF789">
            <w:pPr>
              <w:widowControl/>
              <w:autoSpaceDE w:val="0"/>
              <w:autoSpaceDN w:val="0"/>
              <w:spacing w:before="112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96.41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41FD3903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1F38721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22BA1404">
            <w:pPr>
              <w:widowControl/>
              <w:autoSpaceDE w:val="0"/>
              <w:autoSpaceDN w:val="0"/>
              <w:spacing w:before="112" w:after="0" w:line="180" w:lineRule="exact"/>
              <w:ind w:left="3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129.18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330B08C4">
            <w:pPr>
              <w:widowControl/>
              <w:autoSpaceDE w:val="0"/>
              <w:autoSpaceDN w:val="0"/>
              <w:spacing w:before="112" w:after="0" w:line="180" w:lineRule="exact"/>
              <w:ind w:left="0" w:right="2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129.18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782C02C3">
            <w:pPr>
              <w:widowControl/>
              <w:autoSpaceDE w:val="0"/>
              <w:autoSpaceDN w:val="0"/>
              <w:spacing w:before="112" w:after="0" w:line="180" w:lineRule="exact"/>
              <w:ind w:left="0" w:right="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129.18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9F2C0E4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5C343A5F"/>
        </w:tc>
      </w:tr>
      <w:tr w14:paraId="07424A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exact"/>
        </w:trPr>
        <w:tc>
          <w:tcPr>
            <w:tcW w:w="1160" w:type="dxa"/>
            <w:tcMar>
              <w:left w:w="0" w:type="dxa"/>
              <w:right w:w="0" w:type="dxa"/>
            </w:tcMar>
          </w:tcPr>
          <w:p w14:paraId="181BC2D2">
            <w:pPr>
              <w:widowControl/>
              <w:autoSpaceDE w:val="0"/>
              <w:autoSpaceDN w:val="0"/>
              <w:spacing w:before="13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20805</w:t>
            </w:r>
          </w:p>
        </w:tc>
        <w:tc>
          <w:tcPr>
            <w:tcW w:w="1620" w:type="dxa"/>
            <w:tcMar>
              <w:left w:w="0" w:type="dxa"/>
              <w:right w:w="0" w:type="dxa"/>
            </w:tcMar>
          </w:tcPr>
          <w:p w14:paraId="38869EDA">
            <w:pPr>
              <w:widowControl/>
              <w:autoSpaceDE w:val="0"/>
              <w:autoSpaceDN w:val="0"/>
              <w:spacing w:before="2" w:after="0" w:line="210" w:lineRule="exact"/>
              <w:ind w:left="158" w:right="288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行政事业单位 养老支出</w:t>
            </w:r>
          </w:p>
        </w:tc>
        <w:tc>
          <w:tcPr>
            <w:tcW w:w="1220" w:type="dxa"/>
            <w:tcMar>
              <w:left w:w="0" w:type="dxa"/>
              <w:right w:w="0" w:type="dxa"/>
            </w:tcMar>
          </w:tcPr>
          <w:p w14:paraId="4158FF8D">
            <w:pPr>
              <w:widowControl/>
              <w:autoSpaceDE w:val="0"/>
              <w:autoSpaceDN w:val="0"/>
              <w:spacing w:before="136" w:after="0" w:line="180" w:lineRule="exact"/>
              <w:ind w:left="0" w:right="26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105.39</w:t>
            </w:r>
          </w:p>
        </w:tc>
        <w:tc>
          <w:tcPr>
            <w:tcW w:w="900" w:type="dxa"/>
            <w:tcMar>
              <w:left w:w="0" w:type="dxa"/>
              <w:right w:w="0" w:type="dxa"/>
            </w:tcMar>
          </w:tcPr>
          <w:p w14:paraId="6445303D">
            <w:pPr>
              <w:widowControl/>
              <w:autoSpaceDE w:val="0"/>
              <w:autoSpaceDN w:val="0"/>
              <w:spacing w:before="136" w:after="0" w:line="180" w:lineRule="exact"/>
              <w:ind w:left="0" w:right="6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93.52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4A450A9A">
            <w:pPr>
              <w:widowControl/>
              <w:autoSpaceDE w:val="0"/>
              <w:autoSpaceDN w:val="0"/>
              <w:spacing w:before="136" w:after="0" w:line="180" w:lineRule="exact"/>
              <w:ind w:left="0" w:right="5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93.52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233B2167"/>
        </w:tc>
        <w:tc>
          <w:tcPr>
            <w:tcW w:w="1360" w:type="dxa"/>
            <w:tcMar>
              <w:left w:w="0" w:type="dxa"/>
              <w:right w:w="0" w:type="dxa"/>
            </w:tcMar>
          </w:tcPr>
          <w:p w14:paraId="536FABFD">
            <w:pPr>
              <w:widowControl/>
              <w:autoSpaceDE w:val="0"/>
              <w:autoSpaceDN w:val="0"/>
              <w:spacing w:before="136" w:after="0" w:line="180" w:lineRule="exact"/>
              <w:ind w:left="0" w:right="29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11.87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27724F11">
            <w:pPr>
              <w:widowControl/>
              <w:autoSpaceDE w:val="0"/>
              <w:autoSpaceDN w:val="0"/>
              <w:spacing w:before="136" w:after="0" w:line="180" w:lineRule="exact"/>
              <w:ind w:left="3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124.51</w:t>
            </w:r>
          </w:p>
        </w:tc>
        <w:tc>
          <w:tcPr>
            <w:tcW w:w="880" w:type="dxa"/>
            <w:tcMar>
              <w:left w:w="0" w:type="dxa"/>
              <w:right w:w="0" w:type="dxa"/>
            </w:tcMar>
          </w:tcPr>
          <w:p w14:paraId="3191A316">
            <w:pPr>
              <w:widowControl/>
              <w:autoSpaceDE w:val="0"/>
              <w:autoSpaceDN w:val="0"/>
              <w:spacing w:before="136" w:after="0" w:line="180" w:lineRule="exact"/>
              <w:ind w:left="0" w:right="2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124.51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86CAD9B">
            <w:pPr>
              <w:widowControl/>
              <w:autoSpaceDE w:val="0"/>
              <w:autoSpaceDN w:val="0"/>
              <w:spacing w:before="136" w:after="0" w:line="180" w:lineRule="exact"/>
              <w:ind w:left="0" w:right="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124.51</w:t>
            </w:r>
          </w:p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1177914E"/>
        </w:tc>
        <w:tc>
          <w:tcPr>
            <w:tcW w:w="1155" w:type="dxa"/>
            <w:vMerge w:val="continue"/>
            <w:tcMar>
              <w:left w:w="0" w:type="dxa"/>
              <w:right w:w="0" w:type="dxa"/>
            </w:tcMar>
          </w:tcPr>
          <w:p w14:paraId="382C5CCC"/>
        </w:tc>
      </w:tr>
    </w:tbl>
    <w:p w14:paraId="30767BB7">
      <w:pPr>
        <w:widowControl/>
        <w:autoSpaceDE w:val="0"/>
        <w:autoSpaceDN w:val="0"/>
        <w:spacing w:before="4" w:after="0" w:line="180" w:lineRule="exact"/>
        <w:ind w:left="1318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z w:val="18"/>
        </w:rPr>
        <w:t>机关事业单位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"/>
        <w:gridCol w:w="1860"/>
        <w:gridCol w:w="1200"/>
        <w:gridCol w:w="1140"/>
        <w:gridCol w:w="1700"/>
        <w:gridCol w:w="1720"/>
        <w:gridCol w:w="1140"/>
        <w:gridCol w:w="1160"/>
        <w:gridCol w:w="1880"/>
      </w:tblGrid>
      <w:tr w14:paraId="50B990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746A430F">
            <w:pPr>
              <w:widowControl/>
              <w:autoSpaceDE w:val="0"/>
              <w:autoSpaceDN w:val="0"/>
              <w:spacing w:before="14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2080505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6EC685BA">
            <w:pPr>
              <w:widowControl/>
              <w:autoSpaceDE w:val="0"/>
              <w:autoSpaceDN w:val="0"/>
              <w:spacing w:before="14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基本养老保险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6B8ED4C4">
            <w:pPr>
              <w:widowControl/>
              <w:autoSpaceDE w:val="0"/>
              <w:autoSpaceDN w:val="0"/>
              <w:spacing w:before="14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62.35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59B1EE35">
            <w:pPr>
              <w:widowControl/>
              <w:autoSpaceDE w:val="0"/>
              <w:autoSpaceDN w:val="0"/>
              <w:spacing w:before="14" w:after="0" w:line="180" w:lineRule="exact"/>
              <w:ind w:left="3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62.35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14:paraId="01A02AF2">
            <w:pPr>
              <w:widowControl/>
              <w:autoSpaceDE w:val="0"/>
              <w:autoSpaceDN w:val="0"/>
              <w:spacing w:before="14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62.35</w:t>
            </w:r>
          </w:p>
        </w:tc>
        <w:tc>
          <w:tcPr>
            <w:tcW w:w="1720" w:type="dxa"/>
            <w:vMerge w:val="restart"/>
            <w:tcMar>
              <w:left w:w="0" w:type="dxa"/>
              <w:right w:w="0" w:type="dxa"/>
            </w:tcMar>
          </w:tcPr>
          <w:p w14:paraId="6B697186">
            <w:pPr>
              <w:widowControl/>
              <w:autoSpaceDE w:val="0"/>
              <w:autoSpaceDN w:val="0"/>
              <w:spacing w:before="660" w:after="0" w:line="180" w:lineRule="exact"/>
              <w:ind w:left="0" w:right="33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11.87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4E8A872A">
            <w:pPr>
              <w:widowControl/>
              <w:autoSpaceDE w:val="0"/>
              <w:autoSpaceDN w:val="0"/>
              <w:spacing w:before="14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83.01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2863256F">
            <w:pPr>
              <w:widowControl/>
              <w:autoSpaceDE w:val="0"/>
              <w:autoSpaceDN w:val="0"/>
              <w:spacing w:before="14" w:after="0" w:line="180" w:lineRule="exact"/>
              <w:ind w:left="36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83.01</w:t>
            </w:r>
          </w:p>
        </w:tc>
        <w:tc>
          <w:tcPr>
            <w:tcW w:w="1880" w:type="dxa"/>
            <w:tcMar>
              <w:left w:w="0" w:type="dxa"/>
              <w:right w:w="0" w:type="dxa"/>
            </w:tcMar>
          </w:tcPr>
          <w:p w14:paraId="16390821">
            <w:pPr>
              <w:widowControl/>
              <w:autoSpaceDE w:val="0"/>
              <w:autoSpaceDN w:val="0"/>
              <w:spacing w:before="14" w:after="0" w:line="180" w:lineRule="exact"/>
              <w:ind w:left="3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83.01</w:t>
            </w:r>
          </w:p>
        </w:tc>
      </w:tr>
      <w:tr w14:paraId="5E4EF2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29E38A85">
            <w:pPr>
              <w:widowControl/>
              <w:autoSpaceDE w:val="0"/>
              <w:autoSpaceDN w:val="0"/>
              <w:spacing w:before="460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2080506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3DB8E014">
            <w:pPr>
              <w:widowControl/>
              <w:autoSpaceDE w:val="0"/>
              <w:autoSpaceDN w:val="0"/>
              <w:spacing w:before="26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缴费支出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68BF97B0">
            <w:pPr>
              <w:widowControl/>
              <w:autoSpaceDE w:val="0"/>
              <w:autoSpaceDN w:val="0"/>
              <w:spacing w:before="460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43.04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644CDA68">
            <w:pPr>
              <w:widowControl/>
              <w:autoSpaceDE w:val="0"/>
              <w:autoSpaceDN w:val="0"/>
              <w:spacing w:before="460" w:after="0" w:line="180" w:lineRule="exact"/>
              <w:ind w:left="3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31.17</w:t>
            </w:r>
          </w:p>
        </w:tc>
        <w:tc>
          <w:tcPr>
            <w:tcW w:w="1700" w:type="dxa"/>
            <w:vMerge w:val="restart"/>
            <w:tcMar>
              <w:left w:w="0" w:type="dxa"/>
              <w:right w:w="0" w:type="dxa"/>
            </w:tcMar>
          </w:tcPr>
          <w:p w14:paraId="269A78F6">
            <w:pPr>
              <w:widowControl/>
              <w:autoSpaceDE w:val="0"/>
              <w:autoSpaceDN w:val="0"/>
              <w:spacing w:before="460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31.17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6DE390B"/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380DFC1A">
            <w:pPr>
              <w:widowControl/>
              <w:autoSpaceDE w:val="0"/>
              <w:autoSpaceDN w:val="0"/>
              <w:spacing w:before="460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41.50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14D2EE68">
            <w:pPr>
              <w:widowControl/>
              <w:autoSpaceDE w:val="0"/>
              <w:autoSpaceDN w:val="0"/>
              <w:spacing w:before="460" w:after="0" w:line="180" w:lineRule="exact"/>
              <w:ind w:left="36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41.50</w:t>
            </w:r>
          </w:p>
        </w:tc>
        <w:tc>
          <w:tcPr>
            <w:tcW w:w="1880" w:type="dxa"/>
            <w:vMerge w:val="restart"/>
            <w:tcMar>
              <w:left w:w="0" w:type="dxa"/>
              <w:right w:w="0" w:type="dxa"/>
            </w:tcMar>
          </w:tcPr>
          <w:p w14:paraId="17FE6F1A">
            <w:pPr>
              <w:widowControl/>
              <w:autoSpaceDE w:val="0"/>
              <w:autoSpaceDN w:val="0"/>
              <w:spacing w:before="460" w:after="0" w:line="180" w:lineRule="exact"/>
              <w:ind w:left="3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41.50</w:t>
            </w:r>
          </w:p>
        </w:tc>
      </w:tr>
      <w:tr w14:paraId="6084A1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CB392C2"/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55E1B80E">
            <w:pPr>
              <w:widowControl/>
              <w:autoSpaceDE w:val="0"/>
              <w:autoSpaceDN w:val="0"/>
              <w:spacing w:before="2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机关事业单位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4C603DD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B629D03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19F5B64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8B16BF2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083A9F1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829CF0C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43C4548"/>
        </w:tc>
      </w:tr>
      <w:tr w14:paraId="48DD2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BDAE722"/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556ECED8">
            <w:pPr>
              <w:widowControl/>
              <w:autoSpaceDE w:val="0"/>
              <w:autoSpaceDN w:val="0"/>
              <w:spacing w:before="1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职业年金缴费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0C92CF1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6CEA5DE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1261AF6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F30C069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781D391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6131EB8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FE6EAAB"/>
        </w:tc>
      </w:tr>
      <w:tr w14:paraId="56D84B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022EB753">
            <w:pPr>
              <w:widowControl/>
              <w:autoSpaceDE w:val="0"/>
              <w:autoSpaceDN w:val="0"/>
              <w:spacing w:before="36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20899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3B22EEDE">
            <w:pPr>
              <w:widowControl/>
              <w:autoSpaceDE w:val="0"/>
              <w:autoSpaceDN w:val="0"/>
              <w:spacing w:before="3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支出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06A5B9BF">
            <w:pPr>
              <w:widowControl/>
              <w:autoSpaceDE w:val="0"/>
              <w:autoSpaceDN w:val="0"/>
              <w:spacing w:before="362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2.89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62A451E5">
            <w:pPr>
              <w:widowControl/>
              <w:autoSpaceDE w:val="0"/>
              <w:autoSpaceDN w:val="0"/>
              <w:spacing w:before="362" w:after="0" w:line="180" w:lineRule="exact"/>
              <w:ind w:left="0" w:right="3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2.89</w:t>
            </w:r>
          </w:p>
        </w:tc>
        <w:tc>
          <w:tcPr>
            <w:tcW w:w="1700" w:type="dxa"/>
            <w:vMerge w:val="restart"/>
            <w:tcMar>
              <w:left w:w="0" w:type="dxa"/>
              <w:right w:w="0" w:type="dxa"/>
            </w:tcMar>
          </w:tcPr>
          <w:p w14:paraId="1F6DF2A6">
            <w:pPr>
              <w:widowControl/>
              <w:autoSpaceDE w:val="0"/>
              <w:autoSpaceDN w:val="0"/>
              <w:spacing w:before="362" w:after="0" w:line="180" w:lineRule="exact"/>
              <w:ind w:left="0" w:right="89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2.89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EE19D15"/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0DEACF7E">
            <w:pPr>
              <w:widowControl/>
              <w:autoSpaceDE w:val="0"/>
              <w:autoSpaceDN w:val="0"/>
              <w:spacing w:before="362" w:after="0" w:line="180" w:lineRule="exact"/>
              <w:ind w:left="0" w:right="33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70504A17">
            <w:pPr>
              <w:widowControl/>
              <w:autoSpaceDE w:val="0"/>
              <w:autoSpaceDN w:val="0"/>
              <w:spacing w:before="362" w:after="0" w:line="180" w:lineRule="exact"/>
              <w:ind w:left="0" w:right="3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  <w:tc>
          <w:tcPr>
            <w:tcW w:w="1880" w:type="dxa"/>
            <w:vMerge w:val="restart"/>
            <w:tcMar>
              <w:left w:w="0" w:type="dxa"/>
              <w:right w:w="0" w:type="dxa"/>
            </w:tcMar>
          </w:tcPr>
          <w:p w14:paraId="23A951CB">
            <w:pPr>
              <w:widowControl/>
              <w:autoSpaceDE w:val="0"/>
              <w:autoSpaceDN w:val="0"/>
              <w:spacing w:before="362" w:after="0" w:line="180" w:lineRule="exact"/>
              <w:ind w:left="43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</w:tr>
      <w:tr w14:paraId="51FB58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1C4CFF9"/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2DAECD18">
            <w:pPr>
              <w:widowControl/>
              <w:autoSpaceDE w:val="0"/>
              <w:autoSpaceDN w:val="0"/>
              <w:spacing w:before="2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其他社会保障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7D26E5B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29BF9C4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CC6A77E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F0C1618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8D7065E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D0C3AD2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FDFD8C7"/>
        </w:tc>
      </w:tr>
      <w:tr w14:paraId="351B2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D9F2B44"/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56CEAEFA">
            <w:pPr>
              <w:widowControl/>
              <w:autoSpaceDE w:val="0"/>
              <w:autoSpaceDN w:val="0"/>
              <w:spacing w:before="26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和就业支出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F85298C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7380BC3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316154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97BE73D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E02FEEE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F05B330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B2C0D8E"/>
        </w:tc>
      </w:tr>
      <w:tr w14:paraId="24C9F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226AB692">
            <w:pPr>
              <w:widowControl/>
              <w:autoSpaceDE w:val="0"/>
              <w:autoSpaceDN w:val="0"/>
              <w:spacing w:before="13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2089999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34A5E66A">
            <w:pPr>
              <w:widowControl/>
              <w:autoSpaceDE w:val="0"/>
              <w:autoSpaceDN w:val="0"/>
              <w:spacing w:before="3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其他社会保障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631A17F6">
            <w:pPr>
              <w:widowControl/>
              <w:autoSpaceDE w:val="0"/>
              <w:autoSpaceDN w:val="0"/>
              <w:spacing w:before="136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2.89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00A82F22">
            <w:pPr>
              <w:widowControl/>
              <w:autoSpaceDE w:val="0"/>
              <w:autoSpaceDN w:val="0"/>
              <w:spacing w:before="136" w:after="0" w:line="180" w:lineRule="exact"/>
              <w:ind w:left="0" w:right="3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2.89</w:t>
            </w:r>
          </w:p>
        </w:tc>
        <w:tc>
          <w:tcPr>
            <w:tcW w:w="1700" w:type="dxa"/>
            <w:vMerge w:val="restart"/>
            <w:tcMar>
              <w:left w:w="0" w:type="dxa"/>
              <w:right w:w="0" w:type="dxa"/>
            </w:tcMar>
          </w:tcPr>
          <w:p w14:paraId="69ED331F">
            <w:pPr>
              <w:widowControl/>
              <w:autoSpaceDE w:val="0"/>
              <w:autoSpaceDN w:val="0"/>
              <w:spacing w:before="136" w:after="0" w:line="180" w:lineRule="exact"/>
              <w:ind w:left="0" w:right="89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2.89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BBBB540"/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5E0277EB">
            <w:pPr>
              <w:widowControl/>
              <w:autoSpaceDE w:val="0"/>
              <w:autoSpaceDN w:val="0"/>
              <w:spacing w:before="136" w:after="0" w:line="180" w:lineRule="exact"/>
              <w:ind w:left="0" w:right="33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6EEDA8B6">
            <w:pPr>
              <w:widowControl/>
              <w:autoSpaceDE w:val="0"/>
              <w:autoSpaceDN w:val="0"/>
              <w:spacing w:before="136" w:after="0" w:line="180" w:lineRule="exact"/>
              <w:ind w:left="0" w:right="3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  <w:tc>
          <w:tcPr>
            <w:tcW w:w="1880" w:type="dxa"/>
            <w:vMerge w:val="restart"/>
            <w:tcMar>
              <w:left w:w="0" w:type="dxa"/>
              <w:right w:w="0" w:type="dxa"/>
            </w:tcMar>
          </w:tcPr>
          <w:p w14:paraId="1B9B80F9">
            <w:pPr>
              <w:widowControl/>
              <w:autoSpaceDE w:val="0"/>
              <w:autoSpaceDN w:val="0"/>
              <w:spacing w:before="136" w:after="0" w:line="180" w:lineRule="exact"/>
              <w:ind w:left="43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</w:tr>
      <w:tr w14:paraId="0BCD69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3247DCC"/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6D3FACCA">
            <w:pPr>
              <w:widowControl/>
              <w:autoSpaceDE w:val="0"/>
              <w:autoSpaceDN w:val="0"/>
              <w:spacing w:before="2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和就业支出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D4AACBD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9B56F9C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84D1D8A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EEAE770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88A94D8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7609A1D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F0A35B6"/>
        </w:tc>
      </w:tr>
      <w:tr w14:paraId="4B229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3C37AF05">
            <w:pPr>
              <w:widowControl/>
              <w:autoSpaceDE w:val="0"/>
              <w:autoSpaceDN w:val="0"/>
              <w:spacing w:before="6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210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55E1D693">
            <w:pPr>
              <w:widowControl/>
              <w:autoSpaceDE w:val="0"/>
              <w:autoSpaceDN w:val="0"/>
              <w:spacing w:before="6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卫生健康支出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48085747">
            <w:pPr>
              <w:widowControl/>
              <w:autoSpaceDE w:val="0"/>
              <w:autoSpaceDN w:val="0"/>
              <w:spacing w:before="62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43.68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213B5CCE">
            <w:pPr>
              <w:widowControl/>
              <w:autoSpaceDE w:val="0"/>
              <w:autoSpaceDN w:val="0"/>
              <w:spacing w:before="62" w:after="0" w:line="180" w:lineRule="exact"/>
              <w:ind w:left="3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43.68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14:paraId="536CE807">
            <w:pPr>
              <w:widowControl/>
              <w:autoSpaceDE w:val="0"/>
              <w:autoSpaceDN w:val="0"/>
              <w:spacing w:before="62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43.68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82E74C5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5055E4EE">
            <w:pPr>
              <w:widowControl/>
              <w:autoSpaceDE w:val="0"/>
              <w:autoSpaceDN w:val="0"/>
              <w:spacing w:before="62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59.17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6D1C1DAC">
            <w:pPr>
              <w:widowControl/>
              <w:autoSpaceDE w:val="0"/>
              <w:autoSpaceDN w:val="0"/>
              <w:spacing w:before="62" w:after="0" w:line="180" w:lineRule="exact"/>
              <w:ind w:left="36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59.17</w:t>
            </w:r>
          </w:p>
        </w:tc>
        <w:tc>
          <w:tcPr>
            <w:tcW w:w="1880" w:type="dxa"/>
            <w:tcMar>
              <w:left w:w="0" w:type="dxa"/>
              <w:right w:w="0" w:type="dxa"/>
            </w:tcMar>
          </w:tcPr>
          <w:p w14:paraId="0C9D2A4F">
            <w:pPr>
              <w:widowControl/>
              <w:autoSpaceDE w:val="0"/>
              <w:autoSpaceDN w:val="0"/>
              <w:spacing w:before="62" w:after="0" w:line="180" w:lineRule="exact"/>
              <w:ind w:left="3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59.17</w:t>
            </w:r>
          </w:p>
        </w:tc>
      </w:tr>
      <w:tr w14:paraId="7DFE8F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7633DA73">
            <w:pPr>
              <w:widowControl/>
              <w:autoSpaceDE w:val="0"/>
              <w:autoSpaceDN w:val="0"/>
              <w:spacing w:before="11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21007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35188CCC">
            <w:pPr>
              <w:widowControl/>
              <w:autoSpaceDE w:val="0"/>
              <w:autoSpaceDN w:val="0"/>
              <w:spacing w:before="116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计划生育事务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526090F2">
            <w:pPr>
              <w:widowControl/>
              <w:autoSpaceDE w:val="0"/>
              <w:autoSpaceDN w:val="0"/>
              <w:spacing w:before="116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1.24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3DD1B89C">
            <w:pPr>
              <w:widowControl/>
              <w:autoSpaceDE w:val="0"/>
              <w:autoSpaceDN w:val="0"/>
              <w:spacing w:before="116" w:after="0" w:line="180" w:lineRule="exact"/>
              <w:ind w:left="0" w:right="3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1.24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14:paraId="6ED7D38C">
            <w:pPr>
              <w:widowControl/>
              <w:autoSpaceDE w:val="0"/>
              <w:autoSpaceDN w:val="0"/>
              <w:spacing w:before="116" w:after="0" w:line="180" w:lineRule="exact"/>
              <w:ind w:left="0" w:right="89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1.24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A459CCD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00474EE0">
            <w:pPr>
              <w:widowControl/>
              <w:autoSpaceDE w:val="0"/>
              <w:autoSpaceDN w:val="0"/>
              <w:spacing w:before="116" w:after="0" w:line="180" w:lineRule="exact"/>
              <w:ind w:left="0" w:right="33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2C642F63">
            <w:pPr>
              <w:widowControl/>
              <w:autoSpaceDE w:val="0"/>
              <w:autoSpaceDN w:val="0"/>
              <w:spacing w:before="116" w:after="0" w:line="180" w:lineRule="exact"/>
              <w:ind w:left="0" w:right="3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  <w:tc>
          <w:tcPr>
            <w:tcW w:w="1880" w:type="dxa"/>
            <w:tcMar>
              <w:left w:w="0" w:type="dxa"/>
              <w:right w:w="0" w:type="dxa"/>
            </w:tcMar>
          </w:tcPr>
          <w:p w14:paraId="56F5F22A">
            <w:pPr>
              <w:widowControl/>
              <w:autoSpaceDE w:val="0"/>
              <w:autoSpaceDN w:val="0"/>
              <w:spacing w:before="116" w:after="0" w:line="180" w:lineRule="exact"/>
              <w:ind w:left="43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</w:tr>
      <w:tr w14:paraId="5289E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18940457">
            <w:pPr>
              <w:widowControl/>
              <w:autoSpaceDE w:val="0"/>
              <w:autoSpaceDN w:val="0"/>
              <w:spacing w:before="18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2100799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5FFD4167">
            <w:pPr>
              <w:widowControl/>
              <w:autoSpaceDE w:val="0"/>
              <w:autoSpaceDN w:val="0"/>
              <w:spacing w:before="76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其他计划生育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6BB4E3A8">
            <w:pPr>
              <w:widowControl/>
              <w:autoSpaceDE w:val="0"/>
              <w:autoSpaceDN w:val="0"/>
              <w:spacing w:before="182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1.24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3A85DDDC">
            <w:pPr>
              <w:widowControl/>
              <w:autoSpaceDE w:val="0"/>
              <w:autoSpaceDN w:val="0"/>
              <w:spacing w:before="182" w:after="0" w:line="180" w:lineRule="exact"/>
              <w:ind w:left="0" w:right="3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1.24</w:t>
            </w:r>
          </w:p>
        </w:tc>
        <w:tc>
          <w:tcPr>
            <w:tcW w:w="1700" w:type="dxa"/>
            <w:vMerge w:val="restart"/>
            <w:tcMar>
              <w:left w:w="0" w:type="dxa"/>
              <w:right w:w="0" w:type="dxa"/>
            </w:tcMar>
          </w:tcPr>
          <w:p w14:paraId="43EF4A15">
            <w:pPr>
              <w:widowControl/>
              <w:autoSpaceDE w:val="0"/>
              <w:autoSpaceDN w:val="0"/>
              <w:spacing w:before="182" w:after="0" w:line="180" w:lineRule="exact"/>
              <w:ind w:left="0" w:right="89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1.24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B7A164E"/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6C2025BF">
            <w:pPr>
              <w:widowControl/>
              <w:autoSpaceDE w:val="0"/>
              <w:autoSpaceDN w:val="0"/>
              <w:spacing w:before="182" w:after="0" w:line="180" w:lineRule="exact"/>
              <w:ind w:left="0" w:right="33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1DEBCBC1">
            <w:pPr>
              <w:widowControl/>
              <w:autoSpaceDE w:val="0"/>
              <w:autoSpaceDN w:val="0"/>
              <w:spacing w:before="182" w:after="0" w:line="180" w:lineRule="exact"/>
              <w:ind w:left="0" w:right="3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  <w:tc>
          <w:tcPr>
            <w:tcW w:w="1880" w:type="dxa"/>
            <w:vMerge w:val="restart"/>
            <w:tcMar>
              <w:left w:w="0" w:type="dxa"/>
              <w:right w:w="0" w:type="dxa"/>
            </w:tcMar>
          </w:tcPr>
          <w:p w14:paraId="04986FD5">
            <w:pPr>
              <w:widowControl/>
              <w:autoSpaceDE w:val="0"/>
              <w:autoSpaceDN w:val="0"/>
              <w:spacing w:before="182" w:after="0" w:line="180" w:lineRule="exact"/>
              <w:ind w:left="43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</w:tr>
      <w:tr w14:paraId="0CC9AC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D1F5EB3"/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52491C7A">
            <w:pPr>
              <w:widowControl/>
              <w:autoSpaceDE w:val="0"/>
              <w:autoSpaceDN w:val="0"/>
              <w:spacing w:before="26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事务支出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3E8B4BB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DD063FF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7F5CB46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9B8B1C7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6744A39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879AD0C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DACFD0F"/>
        </w:tc>
      </w:tr>
      <w:tr w14:paraId="088D10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54E242D6">
            <w:pPr>
              <w:widowControl/>
              <w:autoSpaceDE w:val="0"/>
              <w:autoSpaceDN w:val="0"/>
              <w:spacing w:before="13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21011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58C67B5F">
            <w:pPr>
              <w:widowControl/>
              <w:autoSpaceDE w:val="0"/>
              <w:autoSpaceDN w:val="0"/>
              <w:spacing w:before="3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行政事业单位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7655782A">
            <w:pPr>
              <w:widowControl/>
              <w:autoSpaceDE w:val="0"/>
              <w:autoSpaceDN w:val="0"/>
              <w:spacing w:before="136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42.45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23AF2FED">
            <w:pPr>
              <w:widowControl/>
              <w:autoSpaceDE w:val="0"/>
              <w:autoSpaceDN w:val="0"/>
              <w:spacing w:before="136" w:after="0" w:line="180" w:lineRule="exact"/>
              <w:ind w:left="3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42.45</w:t>
            </w:r>
          </w:p>
        </w:tc>
        <w:tc>
          <w:tcPr>
            <w:tcW w:w="1700" w:type="dxa"/>
            <w:vMerge w:val="restart"/>
            <w:tcMar>
              <w:left w:w="0" w:type="dxa"/>
              <w:right w:w="0" w:type="dxa"/>
            </w:tcMar>
          </w:tcPr>
          <w:p w14:paraId="02256CEC">
            <w:pPr>
              <w:widowControl/>
              <w:autoSpaceDE w:val="0"/>
              <w:autoSpaceDN w:val="0"/>
              <w:spacing w:before="136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42.45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B26BAF7"/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70E74246">
            <w:pPr>
              <w:widowControl/>
              <w:autoSpaceDE w:val="0"/>
              <w:autoSpaceDN w:val="0"/>
              <w:spacing w:before="136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57.64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33DECB8A">
            <w:pPr>
              <w:widowControl/>
              <w:autoSpaceDE w:val="0"/>
              <w:autoSpaceDN w:val="0"/>
              <w:spacing w:before="136" w:after="0" w:line="180" w:lineRule="exact"/>
              <w:ind w:left="36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57.64</w:t>
            </w:r>
          </w:p>
        </w:tc>
        <w:tc>
          <w:tcPr>
            <w:tcW w:w="1880" w:type="dxa"/>
            <w:vMerge w:val="restart"/>
            <w:tcMar>
              <w:left w:w="0" w:type="dxa"/>
              <w:right w:w="0" w:type="dxa"/>
            </w:tcMar>
          </w:tcPr>
          <w:p w14:paraId="65AF9261">
            <w:pPr>
              <w:widowControl/>
              <w:autoSpaceDE w:val="0"/>
              <w:autoSpaceDN w:val="0"/>
              <w:spacing w:before="136" w:after="0" w:line="180" w:lineRule="exact"/>
              <w:ind w:left="3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57.64</w:t>
            </w:r>
          </w:p>
        </w:tc>
      </w:tr>
      <w:tr w14:paraId="0758F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907930B"/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3F0F43AD">
            <w:pPr>
              <w:widowControl/>
              <w:autoSpaceDE w:val="0"/>
              <w:autoSpaceDN w:val="0"/>
              <w:spacing w:before="2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医疗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A89ECA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D2BF77E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B4045BF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C62ECD4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BA52C6B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9F43D2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99ADC99"/>
        </w:tc>
      </w:tr>
      <w:tr w14:paraId="4CEE3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6A085C9E">
            <w:pPr>
              <w:widowControl/>
              <w:autoSpaceDE w:val="0"/>
              <w:autoSpaceDN w:val="0"/>
              <w:spacing w:before="6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2101102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60E6C998">
            <w:pPr>
              <w:widowControl/>
              <w:autoSpaceDE w:val="0"/>
              <w:autoSpaceDN w:val="0"/>
              <w:spacing w:before="6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事业单位医疗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7912BFCE">
            <w:pPr>
              <w:widowControl/>
              <w:autoSpaceDE w:val="0"/>
              <w:autoSpaceDN w:val="0"/>
              <w:spacing w:before="62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25.24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2C195F9E">
            <w:pPr>
              <w:widowControl/>
              <w:autoSpaceDE w:val="0"/>
              <w:autoSpaceDN w:val="0"/>
              <w:spacing w:before="62" w:after="0" w:line="180" w:lineRule="exact"/>
              <w:ind w:left="3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25.24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14:paraId="05BDAB25">
            <w:pPr>
              <w:widowControl/>
              <w:autoSpaceDE w:val="0"/>
              <w:autoSpaceDN w:val="0"/>
              <w:spacing w:before="62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25.24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74F1304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04E589AE">
            <w:pPr>
              <w:widowControl/>
              <w:autoSpaceDE w:val="0"/>
              <w:autoSpaceDN w:val="0"/>
              <w:spacing w:before="62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34.27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97904C1">
            <w:pPr>
              <w:widowControl/>
              <w:autoSpaceDE w:val="0"/>
              <w:autoSpaceDN w:val="0"/>
              <w:spacing w:before="62" w:after="0" w:line="180" w:lineRule="exact"/>
              <w:ind w:left="36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34.27</w:t>
            </w:r>
          </w:p>
        </w:tc>
        <w:tc>
          <w:tcPr>
            <w:tcW w:w="1880" w:type="dxa"/>
            <w:tcMar>
              <w:left w:w="0" w:type="dxa"/>
              <w:right w:w="0" w:type="dxa"/>
            </w:tcMar>
          </w:tcPr>
          <w:p w14:paraId="4876BCC5">
            <w:pPr>
              <w:widowControl/>
              <w:autoSpaceDE w:val="0"/>
              <w:autoSpaceDN w:val="0"/>
              <w:spacing w:before="62" w:after="0" w:line="180" w:lineRule="exact"/>
              <w:ind w:left="3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34.27</w:t>
            </w:r>
          </w:p>
        </w:tc>
      </w:tr>
      <w:tr w14:paraId="5883D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71B605E4">
            <w:pPr>
              <w:widowControl/>
              <w:autoSpaceDE w:val="0"/>
              <w:autoSpaceDN w:val="0"/>
              <w:spacing w:before="16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2101103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5E2191D1">
            <w:pPr>
              <w:widowControl/>
              <w:autoSpaceDE w:val="0"/>
              <w:autoSpaceDN w:val="0"/>
              <w:spacing w:before="60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公务员医疗补</w:t>
            </w:r>
          </w:p>
        </w:tc>
        <w:tc>
          <w:tcPr>
            <w:tcW w:w="1200" w:type="dxa"/>
            <w:vMerge w:val="restart"/>
            <w:tcMar>
              <w:left w:w="0" w:type="dxa"/>
              <w:right w:w="0" w:type="dxa"/>
            </w:tcMar>
          </w:tcPr>
          <w:p w14:paraId="6F97AA93">
            <w:pPr>
              <w:widowControl/>
              <w:autoSpaceDE w:val="0"/>
              <w:autoSpaceDN w:val="0"/>
              <w:spacing w:before="166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17.21</w:t>
            </w:r>
          </w:p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25E60DA8">
            <w:pPr>
              <w:widowControl/>
              <w:autoSpaceDE w:val="0"/>
              <w:autoSpaceDN w:val="0"/>
              <w:spacing w:before="166" w:after="0" w:line="180" w:lineRule="exact"/>
              <w:ind w:left="3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17.21</w:t>
            </w:r>
          </w:p>
        </w:tc>
        <w:tc>
          <w:tcPr>
            <w:tcW w:w="1700" w:type="dxa"/>
            <w:vMerge w:val="restart"/>
            <w:tcMar>
              <w:left w:w="0" w:type="dxa"/>
              <w:right w:w="0" w:type="dxa"/>
            </w:tcMar>
          </w:tcPr>
          <w:p w14:paraId="2F87E752">
            <w:pPr>
              <w:widowControl/>
              <w:autoSpaceDE w:val="0"/>
              <w:autoSpaceDN w:val="0"/>
              <w:spacing w:before="166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17.21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90737D5"/>
        </w:tc>
        <w:tc>
          <w:tcPr>
            <w:tcW w:w="1140" w:type="dxa"/>
            <w:vMerge w:val="restart"/>
            <w:tcMar>
              <w:left w:w="0" w:type="dxa"/>
              <w:right w:w="0" w:type="dxa"/>
            </w:tcMar>
          </w:tcPr>
          <w:p w14:paraId="06ED8607">
            <w:pPr>
              <w:widowControl/>
              <w:autoSpaceDE w:val="0"/>
              <w:autoSpaceDN w:val="0"/>
              <w:spacing w:before="166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23.37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23930902">
            <w:pPr>
              <w:widowControl/>
              <w:autoSpaceDE w:val="0"/>
              <w:autoSpaceDN w:val="0"/>
              <w:spacing w:before="166" w:after="0" w:line="180" w:lineRule="exact"/>
              <w:ind w:left="36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23.37</w:t>
            </w:r>
          </w:p>
        </w:tc>
        <w:tc>
          <w:tcPr>
            <w:tcW w:w="1880" w:type="dxa"/>
            <w:vMerge w:val="restart"/>
            <w:tcMar>
              <w:left w:w="0" w:type="dxa"/>
              <w:right w:w="0" w:type="dxa"/>
            </w:tcMar>
          </w:tcPr>
          <w:p w14:paraId="712F381C">
            <w:pPr>
              <w:widowControl/>
              <w:autoSpaceDE w:val="0"/>
              <w:autoSpaceDN w:val="0"/>
              <w:spacing w:before="166" w:after="0" w:line="180" w:lineRule="exact"/>
              <w:ind w:left="3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23.37</w:t>
            </w:r>
          </w:p>
        </w:tc>
      </w:tr>
      <w:tr w14:paraId="4905E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11DC182"/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320EDA14">
            <w:pPr>
              <w:widowControl/>
              <w:autoSpaceDE w:val="0"/>
              <w:autoSpaceDN w:val="0"/>
              <w:spacing w:before="3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助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C5CFC19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394FB09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109AD6B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716581C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4A04994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66FB7FF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77CCA02"/>
        </w:tc>
      </w:tr>
      <w:tr w14:paraId="68051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16DD7C84">
            <w:pPr>
              <w:widowControl/>
              <w:autoSpaceDE w:val="0"/>
              <w:autoSpaceDN w:val="0"/>
              <w:spacing w:before="72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221</w:t>
            </w:r>
          </w:p>
        </w:tc>
        <w:tc>
          <w:tcPr>
            <w:tcW w:w="1860" w:type="dxa"/>
            <w:tcMar>
              <w:left w:w="0" w:type="dxa"/>
              <w:right w:w="0" w:type="dxa"/>
            </w:tcMar>
          </w:tcPr>
          <w:p w14:paraId="2C3DC087">
            <w:pPr>
              <w:widowControl/>
              <w:autoSpaceDE w:val="0"/>
              <w:autoSpaceDN w:val="0"/>
              <w:spacing w:before="72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住房保障支出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14:paraId="7A63E3FD">
            <w:pPr>
              <w:widowControl/>
              <w:autoSpaceDE w:val="0"/>
              <w:autoSpaceDN w:val="0"/>
              <w:spacing w:before="72" w:after="0" w:line="180" w:lineRule="exact"/>
              <w:ind w:left="0" w:right="3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55.62</w:t>
            </w:r>
          </w:p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74A93D7A">
            <w:pPr>
              <w:widowControl/>
              <w:autoSpaceDE w:val="0"/>
              <w:autoSpaceDN w:val="0"/>
              <w:spacing w:before="72" w:after="0" w:line="180" w:lineRule="exact"/>
              <w:ind w:left="3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55.62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14:paraId="2C35C840">
            <w:pPr>
              <w:widowControl/>
              <w:autoSpaceDE w:val="0"/>
              <w:autoSpaceDN w:val="0"/>
              <w:spacing w:before="72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55.62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737C139"/>
        </w:tc>
        <w:tc>
          <w:tcPr>
            <w:tcW w:w="1140" w:type="dxa"/>
            <w:tcMar>
              <w:left w:w="0" w:type="dxa"/>
              <w:right w:w="0" w:type="dxa"/>
            </w:tcMar>
          </w:tcPr>
          <w:p w14:paraId="3AB30D14">
            <w:pPr>
              <w:widowControl/>
              <w:autoSpaceDE w:val="0"/>
              <w:autoSpaceDN w:val="0"/>
              <w:spacing w:before="72" w:after="0" w:line="180" w:lineRule="exact"/>
              <w:ind w:left="35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0F055813">
            <w:pPr>
              <w:widowControl/>
              <w:autoSpaceDE w:val="0"/>
              <w:autoSpaceDN w:val="0"/>
              <w:spacing w:before="72" w:after="0" w:line="180" w:lineRule="exact"/>
              <w:ind w:left="36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880" w:type="dxa"/>
            <w:tcMar>
              <w:left w:w="0" w:type="dxa"/>
              <w:right w:w="0" w:type="dxa"/>
            </w:tcMar>
          </w:tcPr>
          <w:p w14:paraId="60E2559B">
            <w:pPr>
              <w:widowControl/>
              <w:autoSpaceDE w:val="0"/>
              <w:autoSpaceDN w:val="0"/>
              <w:spacing w:before="72" w:after="0" w:line="180" w:lineRule="exact"/>
              <w:ind w:left="3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</w:tr>
    </w:tbl>
    <w:p w14:paraId="5C9B74D5">
      <w:pPr>
        <w:widowControl/>
        <w:autoSpaceDE w:val="0"/>
        <w:autoSpaceDN w:val="0"/>
        <w:spacing w:before="608" w:after="0" w:line="160" w:lineRule="exact"/>
        <w:ind w:left="0" w:right="6888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68"/>
          <w:sz w:val="16"/>
        </w:rPr>
        <w:t>-9-</w:t>
      </w:r>
    </w:p>
    <w:p w14:paraId="3F20F1A7">
      <w:pPr>
        <w:sectPr>
          <w:pgSz w:w="16840" w:h="11900"/>
          <w:pgMar w:top="1184" w:right="1476" w:bottom="180" w:left="1500" w:header="720" w:footer="720" w:gutter="0"/>
          <w:cols w:equalWidth="0" w:num="1">
            <w:col w:w="13864"/>
          </w:cols>
          <w:docGrid w:linePitch="360" w:charSpace="0"/>
        </w:sectPr>
      </w:pP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304"/>
        <w:gridCol w:w="1156"/>
        <w:gridCol w:w="1096"/>
        <w:gridCol w:w="1154"/>
        <w:gridCol w:w="1110"/>
        <w:gridCol w:w="1170"/>
        <w:gridCol w:w="1140"/>
        <w:gridCol w:w="1156"/>
        <w:gridCol w:w="1140"/>
        <w:gridCol w:w="1050"/>
        <w:gridCol w:w="1050"/>
      </w:tblGrid>
      <w:tr w14:paraId="599557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0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3463E4CA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22102</w:t>
            </w:r>
          </w:p>
        </w:tc>
        <w:tc>
          <w:tcPr>
            <w:tcW w:w="130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C20D2B9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住房改革支出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483BF60D">
            <w:pPr>
              <w:widowControl/>
              <w:autoSpaceDE w:val="0"/>
              <w:autoSpaceDN w:val="0"/>
              <w:spacing w:before="86" w:after="0" w:line="180" w:lineRule="exact"/>
              <w:ind w:left="0" w:right="3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55.62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0684734F">
            <w:pPr>
              <w:widowControl/>
              <w:autoSpaceDE w:val="0"/>
              <w:autoSpaceDN w:val="0"/>
              <w:spacing w:before="86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55.62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5F71248">
            <w:pPr>
              <w:widowControl/>
              <w:autoSpaceDE w:val="0"/>
              <w:autoSpaceDN w:val="0"/>
              <w:spacing w:before="86" w:after="0" w:line="180" w:lineRule="exact"/>
              <w:ind w:left="0" w:right="3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55.62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1ADF442C"/>
        </w:tc>
        <w:tc>
          <w:tcPr>
            <w:tcW w:w="117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1274564"/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685117C">
            <w:pPr>
              <w:widowControl/>
              <w:autoSpaceDE w:val="0"/>
              <w:autoSpaceDN w:val="0"/>
              <w:spacing w:before="86" w:after="0" w:line="180" w:lineRule="exact"/>
              <w:ind w:left="0" w:right="3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E7499E6">
            <w:pPr>
              <w:widowControl/>
              <w:autoSpaceDE w:val="0"/>
              <w:autoSpaceDN w:val="0"/>
              <w:spacing w:before="86" w:after="0" w:line="180" w:lineRule="exact"/>
              <w:ind w:left="0" w:right="3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9446AB9">
            <w:pPr>
              <w:widowControl/>
              <w:autoSpaceDE w:val="0"/>
              <w:autoSpaceDN w:val="0"/>
              <w:spacing w:before="86" w:after="0" w:line="180" w:lineRule="exact"/>
              <w:ind w:left="0" w:right="3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7FE3524D"/>
        </w:tc>
        <w:tc>
          <w:tcPr>
            <w:tcW w:w="105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0BD9E05"/>
        </w:tc>
      </w:tr>
      <w:tr w14:paraId="17C1AA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04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47E37213">
            <w:pPr>
              <w:widowControl/>
              <w:autoSpaceDE w:val="0"/>
              <w:autoSpaceDN w:val="0"/>
              <w:spacing w:before="84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2210201</w:t>
            </w:r>
          </w:p>
        </w:tc>
        <w:tc>
          <w:tcPr>
            <w:tcW w:w="1304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F843263">
            <w:pPr>
              <w:widowControl/>
              <w:autoSpaceDE w:val="0"/>
              <w:autoSpaceDN w:val="0"/>
              <w:spacing w:before="84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住房公积金</w:t>
            </w:r>
          </w:p>
        </w:tc>
        <w:tc>
          <w:tcPr>
            <w:tcW w:w="1156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3FABD393">
            <w:pPr>
              <w:widowControl/>
              <w:autoSpaceDE w:val="0"/>
              <w:autoSpaceDN w:val="0"/>
              <w:spacing w:before="84" w:after="0" w:line="180" w:lineRule="exact"/>
              <w:ind w:left="0" w:right="3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55.62</w:t>
            </w:r>
          </w:p>
        </w:tc>
        <w:tc>
          <w:tcPr>
            <w:tcW w:w="1096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3AFBBFEF">
            <w:pPr>
              <w:widowControl/>
              <w:autoSpaceDE w:val="0"/>
              <w:autoSpaceDN w:val="0"/>
              <w:spacing w:before="84" w:after="0" w:line="180" w:lineRule="exact"/>
              <w:ind w:left="0" w:right="2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55.62</w:t>
            </w:r>
          </w:p>
        </w:tc>
        <w:tc>
          <w:tcPr>
            <w:tcW w:w="1154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E0D6D08">
            <w:pPr>
              <w:widowControl/>
              <w:autoSpaceDE w:val="0"/>
              <w:autoSpaceDN w:val="0"/>
              <w:spacing w:before="84" w:after="0" w:line="180" w:lineRule="exact"/>
              <w:ind w:left="0" w:right="3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55.62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570F35C1"/>
        </w:tc>
        <w:tc>
          <w:tcPr>
            <w:tcW w:w="1170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7719635"/>
        </w:tc>
        <w:tc>
          <w:tcPr>
            <w:tcW w:w="1140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E1C6F19">
            <w:pPr>
              <w:widowControl/>
              <w:autoSpaceDE w:val="0"/>
              <w:autoSpaceDN w:val="0"/>
              <w:spacing w:before="84" w:after="0" w:line="180" w:lineRule="exact"/>
              <w:ind w:left="0" w:right="3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156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5725E513">
            <w:pPr>
              <w:widowControl/>
              <w:autoSpaceDE w:val="0"/>
              <w:autoSpaceDN w:val="0"/>
              <w:spacing w:before="84" w:after="0" w:line="180" w:lineRule="exact"/>
              <w:ind w:left="0" w:right="3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10F9E40">
            <w:pPr>
              <w:widowControl/>
              <w:autoSpaceDE w:val="0"/>
              <w:autoSpaceDN w:val="0"/>
              <w:spacing w:before="84" w:after="0" w:line="180" w:lineRule="exact"/>
              <w:ind w:left="0" w:right="3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050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1A09D1C5"/>
        </w:tc>
        <w:tc>
          <w:tcPr>
            <w:tcW w:w="1050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62DC161"/>
        </w:tc>
      </w:tr>
    </w:tbl>
    <w:p w14:paraId="13015EFB">
      <w:pPr>
        <w:widowControl/>
        <w:autoSpaceDE w:val="0"/>
        <w:autoSpaceDN w:val="0"/>
        <w:spacing w:before="9596" w:after="0" w:line="160" w:lineRule="exact"/>
        <w:ind w:left="678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w w:val="74"/>
          <w:sz w:val="16"/>
        </w:rPr>
        <w:t>-10-</w:t>
      </w:r>
    </w:p>
    <w:p w14:paraId="5C60CAA1">
      <w:pPr>
        <w:sectPr>
          <w:pgSz w:w="16840" w:h="11900"/>
          <w:pgMar w:top="1182" w:right="1476" w:bottom="180" w:left="1500" w:header="720" w:footer="720" w:gutter="0"/>
          <w:cols w:equalWidth="0" w:num="1">
            <w:col w:w="13864"/>
          </w:cols>
          <w:docGrid w:linePitch="360" w:charSpace="0"/>
        </w:sectPr>
      </w:pPr>
    </w:p>
    <w:p w14:paraId="13DD6917">
      <w:pPr>
        <w:widowControl/>
        <w:autoSpaceDE w:val="0"/>
        <w:autoSpaceDN w:val="0"/>
        <w:spacing w:before="0" w:after="0" w:line="20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rPr>
          <w:rFonts w:ascii="fangsong" w:hAnsi="fangsong" w:eastAsia="fangsong"/>
          <w:b w:val="0"/>
          <w:i w:val="0"/>
          <w:color w:val="FFFFFF"/>
          <w:sz w:val="18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06</w:t>
      </w:r>
      <w:r>
        <w:rPr>
          <w:rFonts w:ascii="fangsong" w:hAnsi="fangsong" w:eastAsia="fangsong"/>
          <w:b w:val="0"/>
          <w:i w:val="0"/>
          <w:color w:val="FFFFFF"/>
          <w:sz w:val="18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0"/>
          <w:sz w:val="18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4013200</wp:posOffset>
            </wp:positionH>
            <wp:positionV relativeFrom="page">
              <wp:posOffset>1117600</wp:posOffset>
            </wp:positionV>
            <wp:extent cx="2565400" cy="191770"/>
            <wp:effectExtent l="0" t="0" r="6350" b="177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1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9144000</wp:posOffset>
            </wp:positionH>
            <wp:positionV relativeFrom="page">
              <wp:posOffset>1397000</wp:posOffset>
            </wp:positionV>
            <wp:extent cx="584200" cy="127000"/>
            <wp:effectExtent l="0" t="0" r="635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1350010</wp:posOffset>
            </wp:positionV>
            <wp:extent cx="8801100" cy="4288790"/>
            <wp:effectExtent l="0" t="0" r="0" b="165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30"/>
      </w:tblGrid>
      <w:tr w14:paraId="2953C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1383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F0E2238">
            <w:pPr>
              <w:widowControl/>
              <w:autoSpaceDE w:val="0"/>
              <w:autoSpaceDN w:val="0"/>
              <w:spacing w:before="86" w:after="0" w:line="18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公开06表</w:t>
            </w:r>
          </w:p>
        </w:tc>
      </w:tr>
      <w:tr w14:paraId="7B0B15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3830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152B42F">
            <w:pPr>
              <w:widowControl/>
              <w:autoSpaceDE w:val="0"/>
              <w:autoSpaceDN w:val="0"/>
              <w:spacing w:before="30" w:after="0" w:line="278" w:lineRule="exact"/>
              <w:ind w:left="479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6"/>
                <w:sz w:val="27"/>
              </w:rPr>
              <w:t>财政拨款基本支出表（经济科目）</w:t>
            </w:r>
          </w:p>
        </w:tc>
      </w:tr>
    </w:tbl>
    <w:p w14:paraId="03E43DCE">
      <w:pPr>
        <w:widowControl/>
        <w:autoSpaceDE w:val="0"/>
        <w:autoSpaceDN w:val="0"/>
        <w:spacing w:before="66" w:after="154" w:line="180" w:lineRule="exact"/>
        <w:ind w:left="0" w:right="64" w:firstLine="0"/>
        <w:jc w:val="right"/>
      </w:pPr>
      <w:r>
        <w:rPr>
          <w:rFonts w:ascii="fangsong" w:hAnsi="fangsong" w:eastAsia="fangsong"/>
          <w:b w:val="0"/>
          <w:i w:val="0"/>
          <w:color w:val="000000"/>
          <w:sz w:val="18"/>
        </w:rPr>
        <w:t>单位：万元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300"/>
        <w:gridCol w:w="4040"/>
        <w:gridCol w:w="1560"/>
        <w:gridCol w:w="1240"/>
        <w:gridCol w:w="1540"/>
        <w:gridCol w:w="1040"/>
        <w:gridCol w:w="1780"/>
        <w:gridCol w:w="640"/>
      </w:tblGrid>
      <w:tr w14:paraId="4FFAD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exact"/>
        </w:trPr>
        <w:tc>
          <w:tcPr>
            <w:tcW w:w="680" w:type="dxa"/>
            <w:vMerge w:val="restart"/>
            <w:tcMar>
              <w:left w:w="0" w:type="dxa"/>
              <w:right w:w="0" w:type="dxa"/>
            </w:tcMar>
          </w:tcPr>
          <w:p w14:paraId="7CB04EEF">
            <w:pPr>
              <w:widowControl/>
              <w:autoSpaceDE w:val="0"/>
              <w:autoSpaceDN w:val="0"/>
              <w:spacing w:before="114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301</w:t>
            </w:r>
          </w:p>
        </w:tc>
        <w:tc>
          <w:tcPr>
            <w:tcW w:w="1300" w:type="dxa"/>
            <w:vMerge w:val="restart"/>
            <w:tcMar>
              <w:left w:w="0" w:type="dxa"/>
              <w:right w:w="0" w:type="dxa"/>
            </w:tcMar>
          </w:tcPr>
          <w:p w14:paraId="5B8CEE69">
            <w:pPr>
              <w:widowControl/>
              <w:autoSpaceDE w:val="0"/>
              <w:autoSpaceDN w:val="0"/>
              <w:spacing w:before="396" w:after="0" w:line="180" w:lineRule="exact"/>
              <w:ind w:left="2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8"/>
              </w:rPr>
              <w:t>科目编码</w:t>
            </w:r>
          </w:p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0ACA6AE3">
            <w:pPr>
              <w:widowControl/>
              <w:autoSpaceDE w:val="0"/>
              <w:autoSpaceDN w:val="0"/>
              <w:spacing w:before="20" w:after="0" w:line="180" w:lineRule="exact"/>
              <w:ind w:left="3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经济分类科目</w:t>
            </w:r>
          </w:p>
        </w:tc>
        <w:tc>
          <w:tcPr>
            <w:tcW w:w="1560" w:type="dxa"/>
            <w:vMerge w:val="restart"/>
            <w:tcMar>
              <w:left w:w="0" w:type="dxa"/>
              <w:right w:w="0" w:type="dxa"/>
            </w:tcMar>
          </w:tcPr>
          <w:p w14:paraId="63D3E8EB">
            <w:pPr>
              <w:widowControl/>
              <w:autoSpaceDE w:val="0"/>
              <w:autoSpaceDN w:val="0"/>
              <w:spacing w:before="396" w:after="0" w:line="180" w:lineRule="exact"/>
              <w:ind w:left="0" w:right="31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合计</w:t>
            </w:r>
          </w:p>
        </w:tc>
        <w:tc>
          <w:tcPr>
            <w:tcW w:w="1240" w:type="dxa"/>
            <w:vMerge w:val="restart"/>
            <w:tcMar>
              <w:left w:w="0" w:type="dxa"/>
              <w:right w:w="0" w:type="dxa"/>
            </w:tcMar>
          </w:tcPr>
          <w:p w14:paraId="6343FDB2">
            <w:pPr>
              <w:widowControl/>
              <w:autoSpaceDE w:val="0"/>
              <w:autoSpaceDN w:val="0"/>
              <w:spacing w:before="770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933.70</w:t>
            </w:r>
          </w:p>
        </w:tc>
        <w:tc>
          <w:tcPr>
            <w:tcW w:w="1540" w:type="dxa"/>
            <w:tcMar>
              <w:left w:w="0" w:type="dxa"/>
              <w:right w:w="0" w:type="dxa"/>
            </w:tcMar>
          </w:tcPr>
          <w:p w14:paraId="73C14665">
            <w:pPr>
              <w:widowControl/>
              <w:autoSpaceDE w:val="0"/>
              <w:autoSpaceDN w:val="0"/>
              <w:spacing w:before="20" w:after="0" w:line="180" w:lineRule="exact"/>
              <w:ind w:left="0" w:right="4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基本支出预算</w:t>
            </w:r>
          </w:p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1D76E5E0">
            <w:pPr>
              <w:widowControl/>
              <w:autoSpaceDE w:val="0"/>
              <w:autoSpaceDN w:val="0"/>
              <w:spacing w:before="770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929.17</w:t>
            </w:r>
          </w:p>
        </w:tc>
        <w:tc>
          <w:tcPr>
            <w:tcW w:w="1780" w:type="dxa"/>
            <w:vMerge w:val="restart"/>
            <w:tcMar>
              <w:left w:w="0" w:type="dxa"/>
              <w:right w:w="0" w:type="dxa"/>
            </w:tcMar>
          </w:tcPr>
          <w:p w14:paraId="2BB30731">
            <w:pPr>
              <w:widowControl/>
              <w:autoSpaceDE w:val="0"/>
              <w:autoSpaceDN w:val="0"/>
              <w:spacing w:before="396" w:after="0" w:line="180" w:lineRule="exact"/>
              <w:ind w:left="0" w:right="24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日常公用支出</w:t>
            </w:r>
          </w:p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7080F7F9">
            <w:pPr>
              <w:widowControl/>
              <w:autoSpaceDE w:val="0"/>
              <w:autoSpaceDN w:val="0"/>
              <w:spacing w:before="770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4.54</w:t>
            </w:r>
          </w:p>
        </w:tc>
      </w:tr>
      <w:tr w14:paraId="213123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5034DCA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41B52BD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4CFD89A3">
            <w:pPr>
              <w:widowControl/>
              <w:autoSpaceDE w:val="0"/>
              <w:autoSpaceDN w:val="0"/>
              <w:spacing w:before="102" w:after="0" w:line="180" w:lineRule="exact"/>
              <w:ind w:left="0" w:right="150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科目名称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F5E0692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2E91F12"/>
        </w:tc>
        <w:tc>
          <w:tcPr>
            <w:tcW w:w="1540" w:type="dxa"/>
            <w:vMerge w:val="restart"/>
            <w:tcMar>
              <w:left w:w="0" w:type="dxa"/>
              <w:right w:w="0" w:type="dxa"/>
            </w:tcMar>
          </w:tcPr>
          <w:p w14:paraId="10916257">
            <w:pPr>
              <w:widowControl/>
              <w:autoSpaceDE w:val="0"/>
              <w:autoSpaceDN w:val="0"/>
              <w:spacing w:before="102" w:after="0" w:line="180" w:lineRule="exact"/>
              <w:ind w:left="0" w:right="28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18"/>
              </w:rPr>
              <w:t>人员支出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EC035F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4B4D99C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8B7267E"/>
        </w:tc>
      </w:tr>
      <w:tr w14:paraId="3D4EB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806DD1A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88976A4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0DC5678B">
            <w:pPr>
              <w:widowControl/>
              <w:autoSpaceDE w:val="0"/>
              <w:autoSpaceDN w:val="0"/>
              <w:spacing w:before="116" w:after="0" w:line="180" w:lineRule="exact"/>
              <w:ind w:left="69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合计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2CDD43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009734E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0A8E30C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3B870A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B6123D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DA47D3C"/>
        </w:tc>
      </w:tr>
      <w:tr w14:paraId="5F431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exact"/>
        </w:trPr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786920A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3C4E508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39B238A6">
            <w:pPr>
              <w:widowControl/>
              <w:autoSpaceDE w:val="0"/>
              <w:autoSpaceDN w:val="0"/>
              <w:spacing w:before="98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工资福利支出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10EA73B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5A6E7256">
            <w:pPr>
              <w:widowControl/>
              <w:autoSpaceDE w:val="0"/>
              <w:autoSpaceDN w:val="0"/>
              <w:spacing w:before="98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929.17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17C3D02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50DC6C3B">
            <w:pPr>
              <w:widowControl/>
              <w:autoSpaceDE w:val="0"/>
              <w:autoSpaceDN w:val="0"/>
              <w:spacing w:before="98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929.17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76EEFA2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487C7F9"/>
        </w:tc>
      </w:tr>
      <w:tr w14:paraId="22A7AD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504F7D38">
            <w:pPr>
              <w:widowControl/>
              <w:autoSpaceDE w:val="0"/>
              <w:autoSpaceDN w:val="0"/>
              <w:spacing w:before="10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30101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C09EEDE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4D668B3D">
            <w:pPr>
              <w:widowControl/>
              <w:autoSpaceDE w:val="0"/>
              <w:autoSpaceDN w:val="0"/>
              <w:spacing w:before="106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基本工资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B51B173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1D1683D6">
            <w:pPr>
              <w:widowControl/>
              <w:autoSpaceDE w:val="0"/>
              <w:autoSpaceDN w:val="0"/>
              <w:spacing w:before="106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244.82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956E35B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13542F80">
            <w:pPr>
              <w:widowControl/>
              <w:autoSpaceDE w:val="0"/>
              <w:autoSpaceDN w:val="0"/>
              <w:spacing w:before="106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244.82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45E8D28"/>
        </w:tc>
        <w:tc>
          <w:tcPr>
            <w:tcW w:w="640" w:type="dxa"/>
            <w:vMerge w:val="restart"/>
            <w:tcMar>
              <w:left w:w="0" w:type="dxa"/>
              <w:right w:w="0" w:type="dxa"/>
            </w:tcMar>
          </w:tcPr>
          <w:p w14:paraId="6A3A9AF4">
            <w:pPr>
              <w:widowControl/>
              <w:autoSpaceDE w:val="0"/>
              <w:autoSpaceDN w:val="0"/>
              <w:spacing w:before="4232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4.54</w:t>
            </w:r>
          </w:p>
        </w:tc>
      </w:tr>
      <w:tr w14:paraId="28DC6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2EC78105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30102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B921301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2EB92BD5">
            <w:pPr>
              <w:widowControl/>
              <w:autoSpaceDE w:val="0"/>
              <w:autoSpaceDN w:val="0"/>
              <w:spacing w:before="98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津贴补贴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5918314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4795928C">
            <w:pPr>
              <w:widowControl/>
              <w:autoSpaceDE w:val="0"/>
              <w:autoSpaceDN w:val="0"/>
              <w:spacing w:before="98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183.28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FD5B815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60515760">
            <w:pPr>
              <w:widowControl/>
              <w:autoSpaceDE w:val="0"/>
              <w:autoSpaceDN w:val="0"/>
              <w:spacing w:before="98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183.28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BE390F5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B4522F0"/>
        </w:tc>
      </w:tr>
      <w:tr w14:paraId="500BA5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0436746B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30103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34BCDDA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652EC152">
            <w:pPr>
              <w:widowControl/>
              <w:autoSpaceDE w:val="0"/>
              <w:autoSpaceDN w:val="0"/>
              <w:spacing w:before="98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奖金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AEE9D30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5F0E5FCA">
            <w:pPr>
              <w:widowControl/>
              <w:autoSpaceDE w:val="0"/>
              <w:autoSpaceDN w:val="0"/>
              <w:spacing w:before="98" w:after="0" w:line="180" w:lineRule="exact"/>
              <w:ind w:left="31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193.75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8547D0E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4CCBF632">
            <w:pPr>
              <w:widowControl/>
              <w:autoSpaceDE w:val="0"/>
              <w:autoSpaceDN w:val="0"/>
              <w:spacing w:before="98" w:after="0" w:line="180" w:lineRule="exact"/>
              <w:ind w:left="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193.75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7361390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169C447"/>
        </w:tc>
      </w:tr>
      <w:tr w14:paraId="0071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0E27E375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30107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DB12EB1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51E31A35">
            <w:pPr>
              <w:widowControl/>
              <w:autoSpaceDE w:val="0"/>
              <w:autoSpaceDN w:val="0"/>
              <w:spacing w:before="98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绩效工资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74D462A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38E65FF1">
            <w:pPr>
              <w:widowControl/>
              <w:autoSpaceDE w:val="0"/>
              <w:autoSpaceDN w:val="0"/>
              <w:spacing w:before="98" w:after="0" w:line="180" w:lineRule="exact"/>
              <w:ind w:left="4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45.74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BF39E05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5382D4DA">
            <w:pPr>
              <w:widowControl/>
              <w:autoSpaceDE w:val="0"/>
              <w:autoSpaceDN w:val="0"/>
              <w:spacing w:before="98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45.74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5F083E4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908078E"/>
        </w:tc>
      </w:tr>
      <w:tr w14:paraId="42A3A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0A022D0F">
            <w:pPr>
              <w:widowControl/>
              <w:autoSpaceDE w:val="0"/>
              <w:autoSpaceDN w:val="0"/>
              <w:spacing w:before="9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30108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B537CCE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087E942B">
            <w:pPr>
              <w:widowControl/>
              <w:autoSpaceDE w:val="0"/>
              <w:autoSpaceDN w:val="0"/>
              <w:spacing w:before="96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机关事业单位基本养老保险缴费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5A2D502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683BC2DF">
            <w:pPr>
              <w:widowControl/>
              <w:autoSpaceDE w:val="0"/>
              <w:autoSpaceDN w:val="0"/>
              <w:spacing w:before="96" w:after="0" w:line="180" w:lineRule="exact"/>
              <w:ind w:left="4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83.01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4A640BE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7622E496">
            <w:pPr>
              <w:widowControl/>
              <w:autoSpaceDE w:val="0"/>
              <w:autoSpaceDN w:val="0"/>
              <w:spacing w:before="96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83.01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171FAC3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6343A57"/>
        </w:tc>
      </w:tr>
      <w:tr w14:paraId="6E5E41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6E72AD2E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30109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7095774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5FF99660">
            <w:pPr>
              <w:widowControl/>
              <w:autoSpaceDE w:val="0"/>
              <w:autoSpaceDN w:val="0"/>
              <w:spacing w:before="98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职业年金缴费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1522E41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0E8F52D9">
            <w:pPr>
              <w:widowControl/>
              <w:autoSpaceDE w:val="0"/>
              <w:autoSpaceDN w:val="0"/>
              <w:spacing w:before="98" w:after="0" w:line="180" w:lineRule="exact"/>
              <w:ind w:left="4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41.50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DAE4367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287D2899">
            <w:pPr>
              <w:widowControl/>
              <w:autoSpaceDE w:val="0"/>
              <w:autoSpaceDN w:val="0"/>
              <w:spacing w:before="98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41.50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82EECEE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2BBC493"/>
        </w:tc>
      </w:tr>
      <w:tr w14:paraId="28FA70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41F1BC09">
            <w:pPr>
              <w:widowControl/>
              <w:autoSpaceDE w:val="0"/>
              <w:autoSpaceDN w:val="0"/>
              <w:spacing w:before="9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30110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DD0C913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5D1FCD59">
            <w:pPr>
              <w:widowControl/>
              <w:autoSpaceDE w:val="0"/>
              <w:autoSpaceDN w:val="0"/>
              <w:spacing w:before="96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职工基本医疗保险缴费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86B44E5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16D0744D">
            <w:pPr>
              <w:widowControl/>
              <w:autoSpaceDE w:val="0"/>
              <w:autoSpaceDN w:val="0"/>
              <w:spacing w:before="96" w:after="0" w:line="180" w:lineRule="exact"/>
              <w:ind w:left="4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34.27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3DCD362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4E770786">
            <w:pPr>
              <w:widowControl/>
              <w:autoSpaceDE w:val="0"/>
              <w:autoSpaceDN w:val="0"/>
              <w:spacing w:before="96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34.27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C35E4D7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F04A78D"/>
        </w:tc>
      </w:tr>
      <w:tr w14:paraId="1A8DFC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4694A14B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30111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BE9AE5D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70303135">
            <w:pPr>
              <w:widowControl/>
              <w:autoSpaceDE w:val="0"/>
              <w:autoSpaceDN w:val="0"/>
              <w:spacing w:before="98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公务员医疗补助缴费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EAA9C7B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4F7A4B3C">
            <w:pPr>
              <w:widowControl/>
              <w:autoSpaceDE w:val="0"/>
              <w:autoSpaceDN w:val="0"/>
              <w:spacing w:before="98" w:after="0" w:line="180" w:lineRule="exact"/>
              <w:ind w:left="4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23.37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6E1B479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732A66BD">
            <w:pPr>
              <w:widowControl/>
              <w:autoSpaceDE w:val="0"/>
              <w:autoSpaceDN w:val="0"/>
              <w:spacing w:before="98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23.37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621DEFC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CF900AF"/>
        </w:tc>
      </w:tr>
      <w:tr w14:paraId="446B9E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21DA01C4">
            <w:pPr>
              <w:widowControl/>
              <w:autoSpaceDE w:val="0"/>
              <w:autoSpaceDN w:val="0"/>
              <w:spacing w:before="9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30112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0B09654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4DDFF920">
            <w:pPr>
              <w:widowControl/>
              <w:autoSpaceDE w:val="0"/>
              <w:autoSpaceDN w:val="0"/>
              <w:spacing w:before="96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其他社会保障缴费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B1F5006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45312772">
            <w:pPr>
              <w:widowControl/>
              <w:autoSpaceDE w:val="0"/>
              <w:autoSpaceDN w:val="0"/>
              <w:spacing w:before="96" w:after="0" w:line="180" w:lineRule="exact"/>
              <w:ind w:left="0" w:right="38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66C9422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24ED9283">
            <w:pPr>
              <w:widowControl/>
              <w:autoSpaceDE w:val="0"/>
              <w:autoSpaceDN w:val="0"/>
              <w:spacing w:before="96" w:after="0" w:line="180" w:lineRule="exact"/>
              <w:ind w:left="23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4.67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94609E1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C384799"/>
        </w:tc>
      </w:tr>
      <w:tr w14:paraId="4550A5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303F366D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8"/>
              </w:rPr>
              <w:t>30113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5DFC488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541EFFD7">
            <w:pPr>
              <w:widowControl/>
              <w:autoSpaceDE w:val="0"/>
              <w:autoSpaceDN w:val="0"/>
              <w:spacing w:before="98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住房公积金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0BB4097D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2D8EFF24">
            <w:pPr>
              <w:widowControl/>
              <w:autoSpaceDE w:val="0"/>
              <w:autoSpaceDN w:val="0"/>
              <w:spacing w:before="98" w:after="0" w:line="180" w:lineRule="exact"/>
              <w:ind w:left="4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4875FD2"/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7400A828">
            <w:pPr>
              <w:widowControl/>
              <w:autoSpaceDE w:val="0"/>
              <w:autoSpaceDN w:val="0"/>
              <w:spacing w:before="98" w:after="0" w:line="180" w:lineRule="exact"/>
              <w:ind w:left="14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73.22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EBF2858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3EDD097"/>
        </w:tc>
      </w:tr>
      <w:tr w14:paraId="2FE77A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10A5DC2F">
            <w:pPr>
              <w:widowControl/>
              <w:autoSpaceDE w:val="0"/>
              <w:autoSpaceDN w:val="0"/>
              <w:spacing w:before="9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8"/>
              </w:rPr>
              <w:t>30199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4F4DDE4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103CE176">
            <w:pPr>
              <w:widowControl/>
              <w:autoSpaceDE w:val="0"/>
              <w:autoSpaceDN w:val="0"/>
              <w:spacing w:before="96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其他工资福利支出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91B4DAD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3429B6F9">
            <w:pPr>
              <w:widowControl/>
              <w:autoSpaceDE w:val="0"/>
              <w:autoSpaceDN w:val="0"/>
              <w:spacing w:before="96" w:after="0" w:line="180" w:lineRule="exact"/>
              <w:ind w:left="0" w:right="38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AC2A27F"/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080E608E">
            <w:pPr>
              <w:widowControl/>
              <w:autoSpaceDE w:val="0"/>
              <w:autoSpaceDN w:val="0"/>
              <w:spacing w:before="96" w:after="0" w:line="180" w:lineRule="exact"/>
              <w:ind w:left="23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1.53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5080EA0D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2F419A3"/>
        </w:tc>
      </w:tr>
      <w:tr w14:paraId="7A02D2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7AC9F1D6">
            <w:pPr>
              <w:widowControl/>
              <w:autoSpaceDE w:val="0"/>
              <w:autoSpaceDN w:val="0"/>
              <w:spacing w:before="98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302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A42ACA7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53BD31E2">
            <w:pPr>
              <w:widowControl/>
              <w:autoSpaceDE w:val="0"/>
              <w:autoSpaceDN w:val="0"/>
              <w:spacing w:before="98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商品和服务支出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6B138263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36A06683">
            <w:pPr>
              <w:widowControl/>
              <w:autoSpaceDE w:val="0"/>
              <w:autoSpaceDN w:val="0"/>
              <w:spacing w:before="98" w:after="0" w:line="180" w:lineRule="exact"/>
              <w:ind w:left="0" w:right="38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4.54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5E87987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46AE0436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3598958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05A0414"/>
        </w:tc>
      </w:tr>
      <w:tr w14:paraId="6DB4A5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exact"/>
        </w:trPr>
        <w:tc>
          <w:tcPr>
            <w:tcW w:w="680" w:type="dxa"/>
            <w:tcMar>
              <w:left w:w="0" w:type="dxa"/>
              <w:right w:w="0" w:type="dxa"/>
            </w:tcMar>
          </w:tcPr>
          <w:p w14:paraId="5FB7DEB0">
            <w:pPr>
              <w:widowControl/>
              <w:autoSpaceDE w:val="0"/>
              <w:autoSpaceDN w:val="0"/>
              <w:spacing w:before="106" w:after="0" w:line="180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8"/>
              </w:rPr>
              <w:t>30228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1D2747FF"/>
        </w:tc>
        <w:tc>
          <w:tcPr>
            <w:tcW w:w="4040" w:type="dxa"/>
            <w:tcMar>
              <w:left w:w="0" w:type="dxa"/>
              <w:right w:w="0" w:type="dxa"/>
            </w:tcMar>
          </w:tcPr>
          <w:p w14:paraId="51D42F03">
            <w:pPr>
              <w:widowControl/>
              <w:autoSpaceDE w:val="0"/>
              <w:autoSpaceDN w:val="0"/>
              <w:spacing w:before="106" w:after="0" w:line="180" w:lineRule="exact"/>
              <w:ind w:left="63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z w:val="18"/>
              </w:rPr>
              <w:t>工会经费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3312CCBE"/>
        </w:tc>
        <w:tc>
          <w:tcPr>
            <w:tcW w:w="1240" w:type="dxa"/>
            <w:tcMar>
              <w:left w:w="0" w:type="dxa"/>
              <w:right w:w="0" w:type="dxa"/>
            </w:tcMar>
          </w:tcPr>
          <w:p w14:paraId="4AF84CD3">
            <w:pPr>
              <w:widowControl/>
              <w:autoSpaceDE w:val="0"/>
              <w:autoSpaceDN w:val="0"/>
              <w:spacing w:before="106" w:after="0" w:line="180" w:lineRule="exact"/>
              <w:ind w:left="0" w:right="38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4.54</w:t>
            </w:r>
          </w:p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EC45840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7ED237A3"/>
        </w:tc>
        <w:tc>
          <w:tcPr>
            <w:tcW w:w="1540" w:type="dxa"/>
            <w:vMerge w:val="continue"/>
            <w:tcMar>
              <w:left w:w="0" w:type="dxa"/>
              <w:right w:w="0" w:type="dxa"/>
            </w:tcMar>
          </w:tcPr>
          <w:p w14:paraId="20F300AE"/>
        </w:tc>
        <w:tc>
          <w:tcPr>
            <w:tcW w:w="640" w:type="dxa"/>
            <w:tcMar>
              <w:left w:w="0" w:type="dxa"/>
              <w:right w:w="0" w:type="dxa"/>
            </w:tcMar>
          </w:tcPr>
          <w:p w14:paraId="056ED4BC">
            <w:pPr>
              <w:widowControl/>
              <w:autoSpaceDE w:val="0"/>
              <w:autoSpaceDN w:val="0"/>
              <w:spacing w:before="106" w:after="0" w:line="180" w:lineRule="exact"/>
              <w:ind w:left="0" w:right="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4"/>
                <w:sz w:val="18"/>
              </w:rPr>
              <w:t>4.54</w:t>
            </w:r>
          </w:p>
        </w:tc>
      </w:tr>
    </w:tbl>
    <w:p w14:paraId="29DE02DB">
      <w:pPr>
        <w:widowControl/>
        <w:autoSpaceDE w:val="0"/>
        <w:autoSpaceDN w:val="0"/>
        <w:spacing w:before="2754" w:after="0" w:line="160" w:lineRule="exact"/>
        <w:ind w:left="678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w w:val="74"/>
          <w:sz w:val="16"/>
        </w:rPr>
        <w:t>-11-</w:t>
      </w:r>
    </w:p>
    <w:p w14:paraId="113C122E">
      <w:pPr>
        <w:sectPr>
          <w:pgSz w:w="16840" w:h="11900"/>
          <w:pgMar w:top="1184" w:right="1476" w:bottom="180" w:left="1500" w:header="720" w:footer="720" w:gutter="0"/>
          <w:cols w:equalWidth="0" w:num="1">
            <w:col w:w="13864"/>
          </w:cols>
          <w:docGrid w:linePitch="360" w:charSpace="0"/>
        </w:sectPr>
      </w:pPr>
    </w:p>
    <w:p w14:paraId="46ACB335">
      <w:pPr>
        <w:widowControl/>
        <w:autoSpaceDE w:val="0"/>
        <w:autoSpaceDN w:val="0"/>
        <w:spacing w:before="0" w:after="0" w:line="174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5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5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5"/>
        </w:rPr>
        <w:t>07</w:t>
      </w:r>
      <w:r>
        <w:rPr>
          <w:rFonts w:ascii="fangsong" w:hAnsi="fangsong" w:eastAsia="fangsong"/>
          <w:b w:val="0"/>
          <w:i w:val="0"/>
          <w:color w:val="FFFFFF"/>
          <w:spacing w:val="3"/>
          <w:sz w:val="15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5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3086100</wp:posOffset>
            </wp:positionH>
            <wp:positionV relativeFrom="page">
              <wp:posOffset>1066800</wp:posOffset>
            </wp:positionV>
            <wp:extent cx="1384300" cy="165100"/>
            <wp:effectExtent l="0" t="0" r="635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6273800</wp:posOffset>
            </wp:positionH>
            <wp:positionV relativeFrom="page">
              <wp:posOffset>1308100</wp:posOffset>
            </wp:positionV>
            <wp:extent cx="495300" cy="1143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1263650</wp:posOffset>
            </wp:positionV>
            <wp:extent cx="5994400" cy="4819650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6076950</wp:posOffset>
                </wp:positionV>
                <wp:extent cx="5986780" cy="635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86780" cy="6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26" o:spt="202" type="#_x0000_t202" style="position:absolute;left:0pt;margin-left:62.4pt;margin-top:478.5pt;height:0.5pt;width:471.4pt;mso-position-horizontal-relative:page;mso-position-vertical-relative:page;z-index:-251657216;mso-width-relative:page;mso-height-relative:page;" filled="f" stroked="f" coordsize="21600,21600" o:gfxdata="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08kV69kAAAAMAQAADwAAAAAAAAABACAAAAAiAAAAZHJzL2Rvd25yZXYueG1sUEsB&#10;AhQAFAAAAAgAh07iQJo7xPT0AQAA9QMAAA4AAAAAAAAAAQAgAAAAKAEAAGRycy9lMm9Eb2MueG1s&#10;UEsFBgAAAAAGAAYAWQEAAI4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6"/>
      </w:tblGrid>
      <w:tr w14:paraId="6AC42A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14D027F">
            <w:pPr>
              <w:widowControl/>
              <w:autoSpaceDE w:val="0"/>
              <w:autoSpaceDN w:val="0"/>
              <w:spacing w:before="84" w:after="0" w:line="156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5"/>
              </w:rPr>
              <w:t>公开07表</w:t>
            </w:r>
          </w:p>
        </w:tc>
      </w:tr>
      <w:tr w14:paraId="6B399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7DF75BF">
            <w:pPr>
              <w:widowControl/>
              <w:autoSpaceDE w:val="0"/>
              <w:autoSpaceDN w:val="0"/>
              <w:spacing w:before="32" w:after="0" w:line="242" w:lineRule="exact"/>
              <w:ind w:left="360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2"/>
                <w:sz w:val="24"/>
              </w:rPr>
              <w:t>一般公共预算支出表</w:t>
            </w:r>
          </w:p>
        </w:tc>
      </w:tr>
    </w:tbl>
    <w:p w14:paraId="736BD89C">
      <w:pPr>
        <w:widowControl/>
        <w:autoSpaceDE w:val="0"/>
        <w:autoSpaceDN w:val="0"/>
        <w:spacing w:before="64" w:after="130" w:line="154" w:lineRule="exact"/>
        <w:ind w:left="0" w:right="5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5"/>
        </w:rPr>
        <w:t>单位：万元</w:t>
      </w:r>
    </w:p>
    <w:tbl>
      <w:tblPr>
        <w:tblStyle w:val="32"/>
        <w:tblW w:w="0" w:type="auto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"/>
        <w:gridCol w:w="2120"/>
        <w:gridCol w:w="1080"/>
        <w:gridCol w:w="1160"/>
        <w:gridCol w:w="1180"/>
        <w:gridCol w:w="940"/>
        <w:gridCol w:w="1100"/>
        <w:gridCol w:w="860"/>
      </w:tblGrid>
      <w:tr w14:paraId="439CC1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4C5CD8A1">
            <w:pPr>
              <w:widowControl/>
              <w:autoSpaceDE w:val="0"/>
              <w:autoSpaceDN w:val="0"/>
              <w:spacing w:before="344" w:after="0" w:line="156" w:lineRule="exact"/>
              <w:ind w:left="0" w:right="2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科目编码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2E93F160">
            <w:pPr>
              <w:widowControl/>
              <w:autoSpaceDE w:val="0"/>
              <w:autoSpaceDN w:val="0"/>
              <w:spacing w:before="20" w:after="0" w:line="156" w:lineRule="exact"/>
              <w:ind w:left="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功能分类科目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2323C17D">
            <w:pPr>
              <w:widowControl/>
              <w:autoSpaceDE w:val="0"/>
              <w:autoSpaceDN w:val="0"/>
              <w:spacing w:before="344" w:after="0" w:line="156" w:lineRule="exact"/>
              <w:ind w:left="0" w:right="4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总计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0D3996B">
            <w:pPr>
              <w:widowControl/>
              <w:autoSpaceDE w:val="0"/>
              <w:autoSpaceDN w:val="0"/>
              <w:spacing w:before="20" w:after="0" w:line="156" w:lineRule="exact"/>
              <w:ind w:left="6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上年预算数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48FD3D6E">
            <w:pPr>
              <w:widowControl/>
              <w:autoSpaceDE w:val="0"/>
              <w:autoSpaceDN w:val="0"/>
              <w:spacing w:before="344" w:after="0" w:line="156" w:lineRule="exact"/>
              <w:ind w:left="14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项目支出</w:t>
            </w:r>
          </w:p>
        </w:tc>
        <w:tc>
          <w:tcPr>
            <w:tcW w:w="940" w:type="dxa"/>
            <w:vMerge w:val="restart"/>
            <w:tcMar>
              <w:left w:w="0" w:type="dxa"/>
              <w:right w:w="0" w:type="dxa"/>
            </w:tcMar>
          </w:tcPr>
          <w:p w14:paraId="2EEAC533">
            <w:pPr>
              <w:widowControl/>
              <w:autoSpaceDE w:val="0"/>
              <w:autoSpaceDN w:val="0"/>
              <w:spacing w:before="344" w:after="0" w:line="156" w:lineRule="exact"/>
              <w:ind w:left="0" w:right="39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总计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6ACFBAF6">
            <w:pPr>
              <w:widowControl/>
              <w:autoSpaceDE w:val="0"/>
              <w:autoSpaceDN w:val="0"/>
              <w:spacing w:before="20" w:after="0" w:line="156" w:lineRule="exact"/>
              <w:ind w:left="2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当年预算数</w:t>
            </w:r>
          </w:p>
        </w:tc>
        <w:tc>
          <w:tcPr>
            <w:tcW w:w="860" w:type="dxa"/>
            <w:vMerge w:val="restart"/>
            <w:tcMar>
              <w:left w:w="0" w:type="dxa"/>
              <w:right w:w="0" w:type="dxa"/>
            </w:tcMar>
          </w:tcPr>
          <w:p w14:paraId="34D6D914">
            <w:pPr>
              <w:widowControl/>
              <w:autoSpaceDE w:val="0"/>
              <w:autoSpaceDN w:val="0"/>
              <w:spacing w:before="344" w:after="0" w:line="156" w:lineRule="exact"/>
              <w:ind w:left="9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项目支出</w:t>
            </w:r>
          </w:p>
        </w:tc>
      </w:tr>
      <w:tr w14:paraId="09E61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18617A3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09B80DAE">
            <w:pPr>
              <w:widowControl/>
              <w:autoSpaceDE w:val="0"/>
              <w:autoSpaceDN w:val="0"/>
              <w:spacing w:before="102" w:after="0" w:line="156" w:lineRule="exact"/>
              <w:ind w:left="0" w:right="67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科目名称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E7C259F"/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3EB48D9B">
            <w:pPr>
              <w:widowControl/>
              <w:autoSpaceDE w:val="0"/>
              <w:autoSpaceDN w:val="0"/>
              <w:spacing w:before="102" w:after="0" w:line="156" w:lineRule="exact"/>
              <w:ind w:left="20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基本支出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FCC6F39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34AD2D7"/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4663502A">
            <w:pPr>
              <w:widowControl/>
              <w:autoSpaceDE w:val="0"/>
              <w:autoSpaceDN w:val="0"/>
              <w:spacing w:before="102" w:after="0" w:line="156" w:lineRule="exact"/>
              <w:ind w:left="23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5"/>
              </w:rPr>
              <w:t>基本支出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B3C1512"/>
        </w:tc>
      </w:tr>
      <w:tr w14:paraId="1EFCB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75480C34">
            <w:pPr>
              <w:widowControl/>
              <w:autoSpaceDE w:val="0"/>
              <w:autoSpaceDN w:val="0"/>
              <w:spacing w:before="410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205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251ED0B8">
            <w:pPr>
              <w:widowControl/>
              <w:autoSpaceDE w:val="0"/>
              <w:autoSpaceDN w:val="0"/>
              <w:spacing w:before="86" w:after="0" w:line="156" w:lineRule="exact"/>
              <w:ind w:left="34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合计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78A3D764">
            <w:pPr>
              <w:widowControl/>
              <w:autoSpaceDE w:val="0"/>
              <w:autoSpaceDN w:val="0"/>
              <w:spacing w:before="86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750.90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080BA8EA">
            <w:pPr>
              <w:widowControl/>
              <w:autoSpaceDE w:val="0"/>
              <w:autoSpaceDN w:val="0"/>
              <w:spacing w:before="86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739.03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1B14A1E4">
            <w:pPr>
              <w:widowControl/>
              <w:autoSpaceDE w:val="0"/>
              <w:autoSpaceDN w:val="0"/>
              <w:spacing w:before="86" w:after="0" w:line="156" w:lineRule="exact"/>
              <w:ind w:left="0" w:right="20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11.87</w:t>
            </w:r>
          </w:p>
        </w:tc>
        <w:tc>
          <w:tcPr>
            <w:tcW w:w="940" w:type="dxa"/>
            <w:tcMar>
              <w:left w:w="0" w:type="dxa"/>
              <w:right w:w="0" w:type="dxa"/>
            </w:tcMar>
          </w:tcPr>
          <w:p w14:paraId="5BB337B9">
            <w:pPr>
              <w:widowControl/>
              <w:autoSpaceDE w:val="0"/>
              <w:autoSpaceDN w:val="0"/>
              <w:spacing w:before="86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940.64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04371984">
            <w:pPr>
              <w:widowControl/>
              <w:autoSpaceDE w:val="0"/>
              <w:autoSpaceDN w:val="0"/>
              <w:spacing w:before="86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933.70</w:t>
            </w:r>
          </w:p>
        </w:tc>
        <w:tc>
          <w:tcPr>
            <w:tcW w:w="860" w:type="dxa"/>
            <w:tcMar>
              <w:left w:w="0" w:type="dxa"/>
              <w:right w:w="0" w:type="dxa"/>
            </w:tcMar>
          </w:tcPr>
          <w:p w14:paraId="6E051C83">
            <w:pPr>
              <w:widowControl/>
              <w:autoSpaceDE w:val="0"/>
              <w:autoSpaceDN w:val="0"/>
              <w:spacing w:before="86" w:after="0" w:line="156" w:lineRule="exact"/>
              <w:ind w:left="0" w:right="1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6.93</w:t>
            </w:r>
          </w:p>
        </w:tc>
      </w:tr>
      <w:tr w14:paraId="3DFBB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9073F59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1D520666">
            <w:pPr>
              <w:widowControl/>
              <w:autoSpaceDE w:val="0"/>
              <w:autoSpaceDN w:val="0"/>
              <w:spacing w:before="84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教育支出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17F7DAAD">
            <w:pPr>
              <w:widowControl/>
              <w:autoSpaceDE w:val="0"/>
              <w:autoSpaceDN w:val="0"/>
              <w:spacing w:before="84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543.32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6294553B">
            <w:pPr>
              <w:widowControl/>
              <w:autoSpaceDE w:val="0"/>
              <w:autoSpaceDN w:val="0"/>
              <w:spacing w:before="84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543.32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F403731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1AF7C878">
            <w:pPr>
              <w:widowControl/>
              <w:autoSpaceDE w:val="0"/>
              <w:autoSpaceDN w:val="0"/>
              <w:spacing w:before="84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679.06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28765840">
            <w:pPr>
              <w:widowControl/>
              <w:autoSpaceDE w:val="0"/>
              <w:autoSpaceDN w:val="0"/>
              <w:spacing w:before="84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672.13</w:t>
            </w:r>
          </w:p>
        </w:tc>
        <w:tc>
          <w:tcPr>
            <w:tcW w:w="860" w:type="dxa"/>
            <w:tcMar>
              <w:left w:w="0" w:type="dxa"/>
              <w:right w:w="0" w:type="dxa"/>
            </w:tcMar>
          </w:tcPr>
          <w:p w14:paraId="42232FFE">
            <w:pPr>
              <w:widowControl/>
              <w:autoSpaceDE w:val="0"/>
              <w:autoSpaceDN w:val="0"/>
              <w:spacing w:before="84" w:after="0" w:line="156" w:lineRule="exact"/>
              <w:ind w:left="0" w:right="1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6.93</w:t>
            </w:r>
          </w:p>
        </w:tc>
      </w:tr>
      <w:tr w14:paraId="59F964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3CEC2A44">
            <w:pPr>
              <w:widowControl/>
              <w:autoSpaceDE w:val="0"/>
              <w:autoSpaceDN w:val="0"/>
              <w:spacing w:before="96" w:after="0" w:line="154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20502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05611121">
            <w:pPr>
              <w:widowControl/>
              <w:autoSpaceDE w:val="0"/>
              <w:autoSpaceDN w:val="0"/>
              <w:spacing w:before="96" w:after="0" w:line="154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普通教育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7ABB5A14">
            <w:pPr>
              <w:widowControl/>
              <w:autoSpaceDE w:val="0"/>
              <w:autoSpaceDN w:val="0"/>
              <w:spacing w:before="96" w:after="0" w:line="154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543.32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CE928F7">
            <w:pPr>
              <w:widowControl/>
              <w:autoSpaceDE w:val="0"/>
              <w:autoSpaceDN w:val="0"/>
              <w:spacing w:before="96" w:after="0" w:line="154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543.32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35423B58">
            <w:pPr>
              <w:widowControl/>
              <w:autoSpaceDE w:val="0"/>
              <w:autoSpaceDN w:val="0"/>
              <w:spacing w:before="744" w:after="0" w:line="156" w:lineRule="exact"/>
              <w:ind w:left="0" w:right="20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11.87</w:t>
            </w:r>
          </w:p>
        </w:tc>
        <w:tc>
          <w:tcPr>
            <w:tcW w:w="940" w:type="dxa"/>
            <w:tcMar>
              <w:left w:w="0" w:type="dxa"/>
              <w:right w:w="0" w:type="dxa"/>
            </w:tcMar>
          </w:tcPr>
          <w:p w14:paraId="3EB3AB7B">
            <w:pPr>
              <w:widowControl/>
              <w:autoSpaceDE w:val="0"/>
              <w:autoSpaceDN w:val="0"/>
              <w:spacing w:before="96" w:after="0" w:line="154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679.06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76E99488">
            <w:pPr>
              <w:widowControl/>
              <w:autoSpaceDE w:val="0"/>
              <w:autoSpaceDN w:val="0"/>
              <w:spacing w:before="96" w:after="0" w:line="154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672.13</w:t>
            </w:r>
          </w:p>
        </w:tc>
        <w:tc>
          <w:tcPr>
            <w:tcW w:w="860" w:type="dxa"/>
            <w:tcMar>
              <w:left w:w="0" w:type="dxa"/>
              <w:right w:w="0" w:type="dxa"/>
            </w:tcMar>
          </w:tcPr>
          <w:p w14:paraId="6889B1E2">
            <w:pPr>
              <w:widowControl/>
              <w:autoSpaceDE w:val="0"/>
              <w:autoSpaceDN w:val="0"/>
              <w:spacing w:before="96" w:after="0" w:line="154" w:lineRule="exact"/>
              <w:ind w:left="0" w:right="1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6.93</w:t>
            </w:r>
          </w:p>
        </w:tc>
      </w:tr>
      <w:tr w14:paraId="6A66E0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49F97937">
            <w:pPr>
              <w:widowControl/>
              <w:autoSpaceDE w:val="0"/>
              <w:autoSpaceDN w:val="0"/>
              <w:spacing w:before="84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2050202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1196FA16">
            <w:pPr>
              <w:widowControl/>
              <w:autoSpaceDE w:val="0"/>
              <w:autoSpaceDN w:val="0"/>
              <w:spacing w:before="84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小学教育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299EF22F">
            <w:pPr>
              <w:widowControl/>
              <w:autoSpaceDE w:val="0"/>
              <w:autoSpaceDN w:val="0"/>
              <w:spacing w:before="84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543.32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203EADCD">
            <w:pPr>
              <w:widowControl/>
              <w:autoSpaceDE w:val="0"/>
              <w:autoSpaceDN w:val="0"/>
              <w:spacing w:before="84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543.32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B922409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4F778F93">
            <w:pPr>
              <w:widowControl/>
              <w:autoSpaceDE w:val="0"/>
              <w:autoSpaceDN w:val="0"/>
              <w:spacing w:before="84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679.06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51092A21">
            <w:pPr>
              <w:widowControl/>
              <w:autoSpaceDE w:val="0"/>
              <w:autoSpaceDN w:val="0"/>
              <w:spacing w:before="84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672.13</w:t>
            </w:r>
          </w:p>
        </w:tc>
        <w:tc>
          <w:tcPr>
            <w:tcW w:w="860" w:type="dxa"/>
            <w:vMerge w:val="restart"/>
            <w:tcMar>
              <w:left w:w="0" w:type="dxa"/>
              <w:right w:w="0" w:type="dxa"/>
            </w:tcMar>
          </w:tcPr>
          <w:p w14:paraId="5389C8C4">
            <w:pPr>
              <w:widowControl/>
              <w:autoSpaceDE w:val="0"/>
              <w:autoSpaceDN w:val="0"/>
              <w:spacing w:before="84" w:after="0" w:line="156" w:lineRule="exact"/>
              <w:ind w:left="0" w:right="1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6.93</w:t>
            </w:r>
          </w:p>
        </w:tc>
      </w:tr>
      <w:tr w14:paraId="5E6602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0B42DEB4">
            <w:pPr>
              <w:widowControl/>
              <w:autoSpaceDE w:val="0"/>
              <w:autoSpaceDN w:val="0"/>
              <w:spacing w:before="84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208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579A140D">
            <w:pPr>
              <w:widowControl/>
              <w:autoSpaceDE w:val="0"/>
              <w:autoSpaceDN w:val="0"/>
              <w:spacing w:before="84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社会保障和就业支出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204F3F7F">
            <w:pPr>
              <w:widowControl/>
              <w:autoSpaceDE w:val="0"/>
              <w:autoSpaceDN w:val="0"/>
              <w:spacing w:before="84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108.28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340E65FA">
            <w:pPr>
              <w:widowControl/>
              <w:autoSpaceDE w:val="0"/>
              <w:autoSpaceDN w:val="0"/>
              <w:spacing w:before="84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96.41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AF5DCA2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571072DB">
            <w:pPr>
              <w:widowControl/>
              <w:autoSpaceDE w:val="0"/>
              <w:autoSpaceDN w:val="0"/>
              <w:spacing w:before="84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129.18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666001C4">
            <w:pPr>
              <w:widowControl/>
              <w:autoSpaceDE w:val="0"/>
              <w:autoSpaceDN w:val="0"/>
              <w:spacing w:before="84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129.18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13C65DA"/>
        </w:tc>
      </w:tr>
      <w:tr w14:paraId="5528FA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740AECD4">
            <w:pPr>
              <w:widowControl/>
              <w:autoSpaceDE w:val="0"/>
              <w:autoSpaceDN w:val="0"/>
              <w:spacing w:before="88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20805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1F96B0AE">
            <w:pPr>
              <w:widowControl/>
              <w:autoSpaceDE w:val="0"/>
              <w:autoSpaceDN w:val="0"/>
              <w:spacing w:before="88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行政事业单位养老支出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67A0405A">
            <w:pPr>
              <w:widowControl/>
              <w:autoSpaceDE w:val="0"/>
              <w:autoSpaceDN w:val="0"/>
              <w:spacing w:before="88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105.39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150336BB">
            <w:pPr>
              <w:widowControl/>
              <w:autoSpaceDE w:val="0"/>
              <w:autoSpaceDN w:val="0"/>
              <w:spacing w:before="88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93.52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65D54FE5">
            <w:pPr>
              <w:widowControl/>
              <w:autoSpaceDE w:val="0"/>
              <w:autoSpaceDN w:val="0"/>
              <w:spacing w:before="88" w:after="0" w:line="156" w:lineRule="exact"/>
              <w:ind w:left="0" w:right="20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11.87</w:t>
            </w:r>
          </w:p>
        </w:tc>
        <w:tc>
          <w:tcPr>
            <w:tcW w:w="940" w:type="dxa"/>
            <w:tcMar>
              <w:left w:w="0" w:type="dxa"/>
              <w:right w:w="0" w:type="dxa"/>
            </w:tcMar>
          </w:tcPr>
          <w:p w14:paraId="08DB2922">
            <w:pPr>
              <w:widowControl/>
              <w:autoSpaceDE w:val="0"/>
              <w:autoSpaceDN w:val="0"/>
              <w:spacing w:before="88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124.51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28E16A35">
            <w:pPr>
              <w:widowControl/>
              <w:autoSpaceDE w:val="0"/>
              <w:autoSpaceDN w:val="0"/>
              <w:spacing w:before="88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124.51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E19CCDB"/>
        </w:tc>
      </w:tr>
      <w:tr w14:paraId="7314D7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365A238A">
            <w:pPr>
              <w:widowControl/>
              <w:autoSpaceDE w:val="0"/>
              <w:autoSpaceDN w:val="0"/>
              <w:spacing w:before="144" w:after="0" w:line="154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2080505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2366FB8E">
            <w:pPr>
              <w:widowControl/>
              <w:autoSpaceDE w:val="0"/>
              <w:autoSpaceDN w:val="0"/>
              <w:spacing w:before="56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机关事业单位基本养老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7567B900">
            <w:pPr>
              <w:widowControl/>
              <w:autoSpaceDE w:val="0"/>
              <w:autoSpaceDN w:val="0"/>
              <w:spacing w:before="144" w:after="0" w:line="154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62.35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4F07239C">
            <w:pPr>
              <w:widowControl/>
              <w:autoSpaceDE w:val="0"/>
              <w:autoSpaceDN w:val="0"/>
              <w:spacing w:before="144" w:after="0" w:line="154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62.35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482DCAFA">
            <w:pPr>
              <w:widowControl/>
              <w:autoSpaceDE w:val="0"/>
              <w:autoSpaceDN w:val="0"/>
              <w:spacing w:before="500" w:after="0" w:line="156" w:lineRule="exact"/>
              <w:ind w:left="0" w:right="20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11.87</w:t>
            </w:r>
          </w:p>
        </w:tc>
        <w:tc>
          <w:tcPr>
            <w:tcW w:w="940" w:type="dxa"/>
            <w:vMerge w:val="restart"/>
            <w:tcMar>
              <w:left w:w="0" w:type="dxa"/>
              <w:right w:w="0" w:type="dxa"/>
            </w:tcMar>
          </w:tcPr>
          <w:p w14:paraId="273DEA7B">
            <w:pPr>
              <w:widowControl/>
              <w:autoSpaceDE w:val="0"/>
              <w:autoSpaceDN w:val="0"/>
              <w:spacing w:before="144" w:after="0" w:line="154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83.01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77DF78A9">
            <w:pPr>
              <w:widowControl/>
              <w:autoSpaceDE w:val="0"/>
              <w:autoSpaceDN w:val="0"/>
              <w:spacing w:before="144" w:after="0" w:line="154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83.01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F4CAF2A"/>
        </w:tc>
      </w:tr>
      <w:tr w14:paraId="3BCF87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DF34009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1233C8A3">
            <w:pPr>
              <w:widowControl/>
              <w:autoSpaceDE w:val="0"/>
              <w:autoSpaceDN w:val="0"/>
              <w:spacing w:before="8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保险缴费支出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8003B17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6B8BB6B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FAAB62F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1700FFA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30B6AC9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B0FF459"/>
        </w:tc>
      </w:tr>
      <w:tr w14:paraId="18564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7936AD34">
            <w:pPr>
              <w:widowControl/>
              <w:autoSpaceDE w:val="0"/>
              <w:autoSpaceDN w:val="0"/>
              <w:spacing w:before="102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2080506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5C95DCDF">
            <w:pPr>
              <w:widowControl/>
              <w:autoSpaceDE w:val="0"/>
              <w:autoSpaceDN w:val="0"/>
              <w:spacing w:before="6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机关事业单位职业年金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5FD5D2B2">
            <w:pPr>
              <w:widowControl/>
              <w:autoSpaceDE w:val="0"/>
              <w:autoSpaceDN w:val="0"/>
              <w:spacing w:before="102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43.04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62C4D508">
            <w:pPr>
              <w:widowControl/>
              <w:autoSpaceDE w:val="0"/>
              <w:autoSpaceDN w:val="0"/>
              <w:spacing w:before="102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31.17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A93CABA"/>
        </w:tc>
        <w:tc>
          <w:tcPr>
            <w:tcW w:w="940" w:type="dxa"/>
            <w:vMerge w:val="restart"/>
            <w:tcMar>
              <w:left w:w="0" w:type="dxa"/>
              <w:right w:w="0" w:type="dxa"/>
            </w:tcMar>
          </w:tcPr>
          <w:p w14:paraId="36F7349F">
            <w:pPr>
              <w:widowControl/>
              <w:autoSpaceDE w:val="0"/>
              <w:autoSpaceDN w:val="0"/>
              <w:spacing w:before="102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41.50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0AD5D07C">
            <w:pPr>
              <w:widowControl/>
              <w:autoSpaceDE w:val="0"/>
              <w:autoSpaceDN w:val="0"/>
              <w:spacing w:before="102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41.50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9482317"/>
        </w:tc>
      </w:tr>
      <w:tr w14:paraId="48972A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4D7C1FB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2B6B8458">
            <w:pPr>
              <w:widowControl/>
              <w:autoSpaceDE w:val="0"/>
              <w:autoSpaceDN w:val="0"/>
              <w:spacing w:before="24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缴费支出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2339E20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C76E6F2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C1CF505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CF358EB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FEACFFE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2BC4609"/>
        </w:tc>
      </w:tr>
      <w:tr w14:paraId="3FF4D5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51114E55">
            <w:pPr>
              <w:widowControl/>
              <w:autoSpaceDE w:val="0"/>
              <w:autoSpaceDN w:val="0"/>
              <w:spacing w:before="116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20899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1EB39F6E">
            <w:pPr>
              <w:widowControl/>
              <w:autoSpaceDE w:val="0"/>
              <w:autoSpaceDN w:val="0"/>
              <w:spacing w:before="24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其他社会保障和就业支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7B53858A">
            <w:pPr>
              <w:widowControl/>
              <w:autoSpaceDE w:val="0"/>
              <w:autoSpaceDN w:val="0"/>
              <w:spacing w:before="116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2.89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64C31751">
            <w:pPr>
              <w:widowControl/>
              <w:autoSpaceDE w:val="0"/>
              <w:autoSpaceDN w:val="0"/>
              <w:spacing w:before="116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2.89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39A353D"/>
        </w:tc>
        <w:tc>
          <w:tcPr>
            <w:tcW w:w="940" w:type="dxa"/>
            <w:vMerge w:val="restart"/>
            <w:tcMar>
              <w:left w:w="0" w:type="dxa"/>
              <w:right w:w="0" w:type="dxa"/>
            </w:tcMar>
          </w:tcPr>
          <w:p w14:paraId="5B0AB4CA">
            <w:pPr>
              <w:widowControl/>
              <w:autoSpaceDE w:val="0"/>
              <w:autoSpaceDN w:val="0"/>
              <w:spacing w:before="116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4.67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35DAB649">
            <w:pPr>
              <w:widowControl/>
              <w:autoSpaceDE w:val="0"/>
              <w:autoSpaceDN w:val="0"/>
              <w:spacing w:before="116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4.67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6160980"/>
        </w:tc>
      </w:tr>
      <w:tr w14:paraId="2AAB7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4AFAC51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084746ED">
            <w:pPr>
              <w:widowControl/>
              <w:autoSpaceDE w:val="0"/>
              <w:autoSpaceDN w:val="0"/>
              <w:spacing w:before="24" w:after="0" w:line="154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62A26B5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073FC41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CEB4873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3304962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727B07F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17A84AE"/>
        </w:tc>
      </w:tr>
      <w:tr w14:paraId="0A2AD9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exact"/>
        </w:trPr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077AA1E8">
            <w:pPr>
              <w:widowControl/>
              <w:autoSpaceDE w:val="0"/>
              <w:autoSpaceDN w:val="0"/>
              <w:spacing w:before="114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2089999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22973A62">
            <w:pPr>
              <w:widowControl/>
              <w:autoSpaceDE w:val="0"/>
              <w:autoSpaceDN w:val="0"/>
              <w:spacing w:before="26" w:after="0" w:line="154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其他社会保障和就业支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</w:tcPr>
          <w:p w14:paraId="256E9C6C">
            <w:pPr>
              <w:widowControl/>
              <w:autoSpaceDE w:val="0"/>
              <w:autoSpaceDN w:val="0"/>
              <w:spacing w:before="114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2.89</w:t>
            </w:r>
          </w:p>
        </w:tc>
        <w:tc>
          <w:tcPr>
            <w:tcW w:w="1160" w:type="dxa"/>
            <w:vMerge w:val="restart"/>
            <w:tcMar>
              <w:left w:w="0" w:type="dxa"/>
              <w:right w:w="0" w:type="dxa"/>
            </w:tcMar>
          </w:tcPr>
          <w:p w14:paraId="1EAB9732">
            <w:pPr>
              <w:widowControl/>
              <w:autoSpaceDE w:val="0"/>
              <w:autoSpaceDN w:val="0"/>
              <w:spacing w:before="114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2.89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A38367F"/>
        </w:tc>
        <w:tc>
          <w:tcPr>
            <w:tcW w:w="940" w:type="dxa"/>
            <w:vMerge w:val="restart"/>
            <w:tcMar>
              <w:left w:w="0" w:type="dxa"/>
              <w:right w:w="0" w:type="dxa"/>
            </w:tcMar>
          </w:tcPr>
          <w:p w14:paraId="74F502DD">
            <w:pPr>
              <w:widowControl/>
              <w:autoSpaceDE w:val="0"/>
              <w:autoSpaceDN w:val="0"/>
              <w:spacing w:before="114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4.67</w:t>
            </w:r>
          </w:p>
        </w:tc>
        <w:tc>
          <w:tcPr>
            <w:tcW w:w="1100" w:type="dxa"/>
            <w:vMerge w:val="restart"/>
            <w:tcMar>
              <w:left w:w="0" w:type="dxa"/>
              <w:right w:w="0" w:type="dxa"/>
            </w:tcMar>
          </w:tcPr>
          <w:p w14:paraId="4DD07161">
            <w:pPr>
              <w:widowControl/>
              <w:autoSpaceDE w:val="0"/>
              <w:autoSpaceDN w:val="0"/>
              <w:spacing w:before="114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4.67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1A3558D"/>
        </w:tc>
      </w:tr>
      <w:tr w14:paraId="6CD19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CFFC9C6"/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380D9DA9">
            <w:pPr>
              <w:widowControl/>
              <w:autoSpaceDE w:val="0"/>
              <w:autoSpaceDN w:val="0"/>
              <w:spacing w:before="20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E194F10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E5165E4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643C257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65A6BB9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2556640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90F753D"/>
        </w:tc>
      </w:tr>
      <w:tr w14:paraId="72FD8D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5C4565FF">
            <w:pPr>
              <w:widowControl/>
              <w:autoSpaceDE w:val="0"/>
              <w:autoSpaceDN w:val="0"/>
              <w:spacing w:before="60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210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329BEDB5">
            <w:pPr>
              <w:widowControl/>
              <w:autoSpaceDE w:val="0"/>
              <w:autoSpaceDN w:val="0"/>
              <w:spacing w:before="60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卫生健康支出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5AD447AD">
            <w:pPr>
              <w:widowControl/>
              <w:autoSpaceDE w:val="0"/>
              <w:autoSpaceDN w:val="0"/>
              <w:spacing w:before="60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43.68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1F44F1E4">
            <w:pPr>
              <w:widowControl/>
              <w:autoSpaceDE w:val="0"/>
              <w:autoSpaceDN w:val="0"/>
              <w:spacing w:before="60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43.68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DD3E147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42ACC0C0">
            <w:pPr>
              <w:widowControl/>
              <w:autoSpaceDE w:val="0"/>
              <w:autoSpaceDN w:val="0"/>
              <w:spacing w:before="60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59.17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5CD4DED1">
            <w:pPr>
              <w:widowControl/>
              <w:autoSpaceDE w:val="0"/>
              <w:autoSpaceDN w:val="0"/>
              <w:spacing w:before="60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59.17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D55F3D0"/>
        </w:tc>
      </w:tr>
      <w:tr w14:paraId="0CCE00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023CF0C4">
            <w:pPr>
              <w:widowControl/>
              <w:autoSpaceDE w:val="0"/>
              <w:autoSpaceDN w:val="0"/>
              <w:spacing w:before="84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21007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66A15D1E">
            <w:pPr>
              <w:widowControl/>
              <w:autoSpaceDE w:val="0"/>
              <w:autoSpaceDN w:val="0"/>
              <w:spacing w:before="84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计划生育事务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237C8455">
            <w:pPr>
              <w:widowControl/>
              <w:autoSpaceDE w:val="0"/>
              <w:autoSpaceDN w:val="0"/>
              <w:spacing w:before="84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1.24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16DEBB61">
            <w:pPr>
              <w:widowControl/>
              <w:autoSpaceDE w:val="0"/>
              <w:autoSpaceDN w:val="0"/>
              <w:spacing w:before="84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1.24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4855039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0D14BAFD">
            <w:pPr>
              <w:widowControl/>
              <w:autoSpaceDE w:val="0"/>
              <w:autoSpaceDN w:val="0"/>
              <w:spacing w:before="84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1.53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07931E95">
            <w:pPr>
              <w:widowControl/>
              <w:autoSpaceDE w:val="0"/>
              <w:autoSpaceDN w:val="0"/>
              <w:spacing w:before="84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1.53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61A1AF7"/>
        </w:tc>
      </w:tr>
      <w:tr w14:paraId="7F5B3D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6507E174">
            <w:pPr>
              <w:widowControl/>
              <w:autoSpaceDE w:val="0"/>
              <w:autoSpaceDN w:val="0"/>
              <w:spacing w:before="88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2100799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03C350BA">
            <w:pPr>
              <w:widowControl/>
              <w:autoSpaceDE w:val="0"/>
              <w:autoSpaceDN w:val="0"/>
              <w:spacing w:before="88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其他计划生育事务支出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3F2ED901">
            <w:pPr>
              <w:widowControl/>
              <w:autoSpaceDE w:val="0"/>
              <w:autoSpaceDN w:val="0"/>
              <w:spacing w:before="88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1.24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844A025">
            <w:pPr>
              <w:widowControl/>
              <w:autoSpaceDE w:val="0"/>
              <w:autoSpaceDN w:val="0"/>
              <w:spacing w:before="88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1.24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AC95D00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14DD5D1E">
            <w:pPr>
              <w:widowControl/>
              <w:autoSpaceDE w:val="0"/>
              <w:autoSpaceDN w:val="0"/>
              <w:spacing w:before="88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1.53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4CE76134">
            <w:pPr>
              <w:widowControl/>
              <w:autoSpaceDE w:val="0"/>
              <w:autoSpaceDN w:val="0"/>
              <w:spacing w:before="88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1.53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0214918"/>
        </w:tc>
      </w:tr>
      <w:tr w14:paraId="4CFFC6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6B2DEFA1">
            <w:pPr>
              <w:widowControl/>
              <w:autoSpaceDE w:val="0"/>
              <w:autoSpaceDN w:val="0"/>
              <w:spacing w:before="92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21011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6AEBD624">
            <w:pPr>
              <w:widowControl/>
              <w:autoSpaceDE w:val="0"/>
              <w:autoSpaceDN w:val="0"/>
              <w:spacing w:before="92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行政事业单位医疗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4310604C">
            <w:pPr>
              <w:widowControl/>
              <w:autoSpaceDE w:val="0"/>
              <w:autoSpaceDN w:val="0"/>
              <w:spacing w:before="92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42.45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535E2CC">
            <w:pPr>
              <w:widowControl/>
              <w:autoSpaceDE w:val="0"/>
              <w:autoSpaceDN w:val="0"/>
              <w:spacing w:before="92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42.45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A0EB4BC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5D26BF3C">
            <w:pPr>
              <w:widowControl/>
              <w:autoSpaceDE w:val="0"/>
              <w:autoSpaceDN w:val="0"/>
              <w:spacing w:before="92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57.64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5330B916">
            <w:pPr>
              <w:widowControl/>
              <w:autoSpaceDE w:val="0"/>
              <w:autoSpaceDN w:val="0"/>
              <w:spacing w:before="92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57.64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19C8253"/>
        </w:tc>
      </w:tr>
      <w:tr w14:paraId="58BFF4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44899471">
            <w:pPr>
              <w:widowControl/>
              <w:autoSpaceDE w:val="0"/>
              <w:autoSpaceDN w:val="0"/>
              <w:spacing w:before="96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2101102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3AA6D500">
            <w:pPr>
              <w:widowControl/>
              <w:autoSpaceDE w:val="0"/>
              <w:autoSpaceDN w:val="0"/>
              <w:spacing w:before="96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事业单位医疗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698447F9">
            <w:pPr>
              <w:widowControl/>
              <w:autoSpaceDE w:val="0"/>
              <w:autoSpaceDN w:val="0"/>
              <w:spacing w:before="96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25.24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1F9161EE">
            <w:pPr>
              <w:widowControl/>
              <w:autoSpaceDE w:val="0"/>
              <w:autoSpaceDN w:val="0"/>
              <w:spacing w:before="96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25.24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AB3C62C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381EBCDB">
            <w:pPr>
              <w:widowControl/>
              <w:autoSpaceDE w:val="0"/>
              <w:autoSpaceDN w:val="0"/>
              <w:spacing w:before="96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34.27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0F375E6A">
            <w:pPr>
              <w:widowControl/>
              <w:autoSpaceDE w:val="0"/>
              <w:autoSpaceDN w:val="0"/>
              <w:spacing w:before="96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34.27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01B9CB60"/>
        </w:tc>
      </w:tr>
      <w:tr w14:paraId="1B549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09592975">
            <w:pPr>
              <w:widowControl/>
              <w:autoSpaceDE w:val="0"/>
              <w:autoSpaceDN w:val="0"/>
              <w:spacing w:before="102" w:after="0" w:line="154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2101103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78AAD554">
            <w:pPr>
              <w:widowControl/>
              <w:autoSpaceDE w:val="0"/>
              <w:autoSpaceDN w:val="0"/>
              <w:spacing w:before="102" w:after="0" w:line="154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公务员医疗补助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73E854C9">
            <w:pPr>
              <w:widowControl/>
              <w:autoSpaceDE w:val="0"/>
              <w:autoSpaceDN w:val="0"/>
              <w:spacing w:before="102" w:after="0" w:line="154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17.21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726AAA23">
            <w:pPr>
              <w:widowControl/>
              <w:autoSpaceDE w:val="0"/>
              <w:autoSpaceDN w:val="0"/>
              <w:spacing w:before="102" w:after="0" w:line="154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17.21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E57E7B1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215163BE">
            <w:pPr>
              <w:widowControl/>
              <w:autoSpaceDE w:val="0"/>
              <w:autoSpaceDN w:val="0"/>
              <w:spacing w:before="102" w:after="0" w:line="154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23.37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4F559218">
            <w:pPr>
              <w:widowControl/>
              <w:autoSpaceDE w:val="0"/>
              <w:autoSpaceDN w:val="0"/>
              <w:spacing w:before="102" w:after="0" w:line="154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23.37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F8B95D8"/>
        </w:tc>
      </w:tr>
      <w:tr w14:paraId="1D7AD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669235A0">
            <w:pPr>
              <w:widowControl/>
              <w:autoSpaceDE w:val="0"/>
              <w:autoSpaceDN w:val="0"/>
              <w:spacing w:before="86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221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27CFECBD">
            <w:pPr>
              <w:widowControl/>
              <w:autoSpaceDE w:val="0"/>
              <w:autoSpaceDN w:val="0"/>
              <w:spacing w:before="86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住房保障支出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1AE028A2">
            <w:pPr>
              <w:widowControl/>
              <w:autoSpaceDE w:val="0"/>
              <w:autoSpaceDN w:val="0"/>
              <w:spacing w:before="86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55.62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5C858670">
            <w:pPr>
              <w:widowControl/>
              <w:autoSpaceDE w:val="0"/>
              <w:autoSpaceDN w:val="0"/>
              <w:spacing w:before="86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55.62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D3A5CB4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49203BC6">
            <w:pPr>
              <w:widowControl/>
              <w:autoSpaceDE w:val="0"/>
              <w:autoSpaceDN w:val="0"/>
              <w:spacing w:before="86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73.22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32BF372F">
            <w:pPr>
              <w:widowControl/>
              <w:autoSpaceDE w:val="0"/>
              <w:autoSpaceDN w:val="0"/>
              <w:spacing w:before="86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73.22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B4A2964"/>
        </w:tc>
      </w:tr>
      <w:tr w14:paraId="20B503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1D9D0DC5">
            <w:pPr>
              <w:widowControl/>
              <w:autoSpaceDE w:val="0"/>
              <w:autoSpaceDN w:val="0"/>
              <w:spacing w:before="90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22102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431B7350">
            <w:pPr>
              <w:widowControl/>
              <w:autoSpaceDE w:val="0"/>
              <w:autoSpaceDN w:val="0"/>
              <w:spacing w:before="90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5"/>
              </w:rPr>
              <w:t>住房改革支出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39B90259">
            <w:pPr>
              <w:widowControl/>
              <w:autoSpaceDE w:val="0"/>
              <w:autoSpaceDN w:val="0"/>
              <w:spacing w:before="90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55.62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59ABA78C">
            <w:pPr>
              <w:widowControl/>
              <w:autoSpaceDE w:val="0"/>
              <w:autoSpaceDN w:val="0"/>
              <w:spacing w:before="90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55.62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3247A095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6AB7E713">
            <w:pPr>
              <w:widowControl/>
              <w:autoSpaceDE w:val="0"/>
              <w:autoSpaceDN w:val="0"/>
              <w:spacing w:before="90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73.22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036F92FF">
            <w:pPr>
              <w:widowControl/>
              <w:autoSpaceDE w:val="0"/>
              <w:autoSpaceDN w:val="0"/>
              <w:spacing w:before="90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73.22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853C91F"/>
        </w:tc>
      </w:tr>
      <w:tr w14:paraId="273404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980" w:type="dxa"/>
            <w:tcMar>
              <w:left w:w="0" w:type="dxa"/>
              <w:right w:w="0" w:type="dxa"/>
            </w:tcMar>
          </w:tcPr>
          <w:p w14:paraId="05839BE9">
            <w:pPr>
              <w:widowControl/>
              <w:autoSpaceDE w:val="0"/>
              <w:autoSpaceDN w:val="0"/>
              <w:spacing w:before="94" w:after="0" w:line="15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2210201</w:t>
            </w:r>
          </w:p>
        </w:tc>
        <w:tc>
          <w:tcPr>
            <w:tcW w:w="2120" w:type="dxa"/>
            <w:tcMar>
              <w:left w:w="0" w:type="dxa"/>
              <w:right w:w="0" w:type="dxa"/>
            </w:tcMar>
          </w:tcPr>
          <w:p w14:paraId="1033BE69">
            <w:pPr>
              <w:widowControl/>
              <w:autoSpaceDE w:val="0"/>
              <w:autoSpaceDN w:val="0"/>
              <w:spacing w:before="94" w:after="0" w:line="156" w:lineRule="exact"/>
              <w:ind w:left="32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住房公积金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66155F1A">
            <w:pPr>
              <w:widowControl/>
              <w:autoSpaceDE w:val="0"/>
              <w:autoSpaceDN w:val="0"/>
              <w:spacing w:before="94" w:after="0" w:line="156" w:lineRule="exact"/>
              <w:ind w:left="0" w:right="4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55.62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</w:tcPr>
          <w:p w14:paraId="4AB1BD1C">
            <w:pPr>
              <w:widowControl/>
              <w:autoSpaceDE w:val="0"/>
              <w:autoSpaceDN w:val="0"/>
              <w:spacing w:before="94" w:after="0" w:line="156" w:lineRule="exact"/>
              <w:ind w:left="0" w:right="10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55.62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387CFDB"/>
        </w:tc>
        <w:tc>
          <w:tcPr>
            <w:tcW w:w="940" w:type="dxa"/>
            <w:tcMar>
              <w:left w:w="0" w:type="dxa"/>
              <w:right w:w="0" w:type="dxa"/>
            </w:tcMar>
          </w:tcPr>
          <w:p w14:paraId="2E63C8C1">
            <w:pPr>
              <w:widowControl/>
              <w:autoSpaceDE w:val="0"/>
              <w:autoSpaceDN w:val="0"/>
              <w:spacing w:before="94" w:after="0" w:line="156" w:lineRule="exact"/>
              <w:ind w:left="0" w:right="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73.22</w:t>
            </w:r>
          </w:p>
        </w:tc>
        <w:tc>
          <w:tcPr>
            <w:tcW w:w="1100" w:type="dxa"/>
            <w:tcMar>
              <w:left w:w="0" w:type="dxa"/>
              <w:right w:w="0" w:type="dxa"/>
            </w:tcMar>
          </w:tcPr>
          <w:p w14:paraId="773A3890">
            <w:pPr>
              <w:widowControl/>
              <w:autoSpaceDE w:val="0"/>
              <w:autoSpaceDN w:val="0"/>
              <w:spacing w:before="94" w:after="0" w:line="156" w:lineRule="exact"/>
              <w:ind w:left="0" w:right="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5"/>
              </w:rPr>
              <w:t>73.22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748C3A7"/>
        </w:tc>
      </w:tr>
    </w:tbl>
    <w:p w14:paraId="3D6B430A">
      <w:pPr>
        <w:widowControl/>
        <w:autoSpaceDE w:val="0"/>
        <w:autoSpaceDN w:val="0"/>
        <w:spacing w:before="7290" w:after="0" w:line="160" w:lineRule="exact"/>
        <w:ind w:left="0" w:right="4546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3"/>
          <w:sz w:val="16"/>
        </w:rPr>
        <w:t>-12-</w:t>
      </w:r>
    </w:p>
    <w:p w14:paraId="7998EF81">
      <w:pPr>
        <w:sectPr>
          <w:pgSz w:w="11900" w:h="16840"/>
          <w:pgMar w:top="1180" w:right="1204" w:bottom="180" w:left="1248" w:header="720" w:footer="720" w:gutter="0"/>
          <w:cols w:equalWidth="0" w:num="1">
            <w:col w:w="9448"/>
          </w:cols>
          <w:docGrid w:linePitch="360" w:charSpace="0"/>
        </w:sectPr>
      </w:pPr>
    </w:p>
    <w:p w14:paraId="018AC7AE">
      <w:pPr>
        <w:widowControl/>
        <w:autoSpaceDE w:val="0"/>
        <w:autoSpaceDN w:val="0"/>
        <w:spacing w:before="0" w:after="0" w:line="144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08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2946400</wp:posOffset>
            </wp:positionH>
            <wp:positionV relativeFrom="page">
              <wp:posOffset>1028700</wp:posOffset>
            </wp:positionV>
            <wp:extent cx="1663700" cy="139700"/>
            <wp:effectExtent l="0" t="0" r="12700" b="127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1231900</wp:posOffset>
            </wp:positionV>
            <wp:extent cx="431800" cy="88900"/>
            <wp:effectExtent l="0" t="0" r="635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1195070</wp:posOffset>
            </wp:positionV>
            <wp:extent cx="5994400" cy="3097530"/>
            <wp:effectExtent l="0" t="0" r="6350" b="762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6"/>
      </w:tblGrid>
      <w:tr w14:paraId="788F97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8105D89">
            <w:pPr>
              <w:widowControl/>
              <w:autoSpaceDE w:val="0"/>
              <w:autoSpaceDN w:val="0"/>
              <w:spacing w:before="64" w:after="0" w:line="13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公开08表</w:t>
            </w:r>
          </w:p>
        </w:tc>
      </w:tr>
      <w:tr w14:paraId="29ADF6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CBFC8FF">
            <w:pPr>
              <w:widowControl/>
              <w:autoSpaceDE w:val="0"/>
              <w:autoSpaceDN w:val="0"/>
              <w:spacing w:before="24" w:after="0" w:line="202" w:lineRule="exact"/>
              <w:ind w:left="338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20"/>
              </w:rPr>
              <w:t>一般公共预算基本支出预算表</w:t>
            </w:r>
          </w:p>
        </w:tc>
      </w:tr>
    </w:tbl>
    <w:p w14:paraId="7671ADA9">
      <w:pPr>
        <w:widowControl/>
        <w:autoSpaceDE w:val="0"/>
        <w:autoSpaceDN w:val="0"/>
        <w:spacing w:before="44" w:after="100" w:line="130" w:lineRule="exact"/>
        <w:ind w:left="0" w:right="5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单位：万元</w:t>
      </w:r>
    </w:p>
    <w:tbl>
      <w:tblPr>
        <w:tblStyle w:val="32"/>
        <w:tblW w:w="0" w:type="auto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"/>
        <w:gridCol w:w="980"/>
        <w:gridCol w:w="2900"/>
        <w:gridCol w:w="1180"/>
        <w:gridCol w:w="760"/>
        <w:gridCol w:w="1040"/>
        <w:gridCol w:w="680"/>
        <w:gridCol w:w="1040"/>
        <w:gridCol w:w="360"/>
      </w:tblGrid>
      <w:tr w14:paraId="1AEDF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 w:hRule="exact"/>
        </w:trPr>
        <w:tc>
          <w:tcPr>
            <w:tcW w:w="480" w:type="dxa"/>
            <w:vMerge w:val="restart"/>
            <w:tcMar>
              <w:left w:w="0" w:type="dxa"/>
              <w:right w:w="0" w:type="dxa"/>
            </w:tcMar>
          </w:tcPr>
          <w:p w14:paraId="2E2F6B03">
            <w:pPr>
              <w:widowControl/>
              <w:autoSpaceDE w:val="0"/>
              <w:autoSpaceDN w:val="0"/>
              <w:spacing w:before="832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</w:t>
            </w:r>
          </w:p>
        </w:tc>
        <w:tc>
          <w:tcPr>
            <w:tcW w:w="980" w:type="dxa"/>
            <w:vMerge w:val="restart"/>
            <w:tcMar>
              <w:left w:w="0" w:type="dxa"/>
              <w:right w:w="0" w:type="dxa"/>
            </w:tcMar>
          </w:tcPr>
          <w:p w14:paraId="6903D5D8">
            <w:pPr>
              <w:widowControl/>
              <w:autoSpaceDE w:val="0"/>
              <w:autoSpaceDN w:val="0"/>
              <w:spacing w:before="290" w:after="0" w:line="130" w:lineRule="exact"/>
              <w:ind w:left="1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科目编码</w:t>
            </w:r>
          </w:p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6291AB35">
            <w:pPr>
              <w:widowControl/>
              <w:autoSpaceDE w:val="0"/>
              <w:autoSpaceDN w:val="0"/>
              <w:spacing w:before="20" w:after="0" w:line="130" w:lineRule="exact"/>
              <w:ind w:left="33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经济分类科目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10CEFD88">
            <w:pPr>
              <w:widowControl/>
              <w:autoSpaceDE w:val="0"/>
              <w:autoSpaceDN w:val="0"/>
              <w:spacing w:before="290" w:after="0" w:line="130" w:lineRule="exact"/>
              <w:ind w:left="0" w:right="16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合计</w:t>
            </w:r>
          </w:p>
        </w:tc>
        <w:tc>
          <w:tcPr>
            <w:tcW w:w="760" w:type="dxa"/>
            <w:vMerge w:val="restart"/>
            <w:tcMar>
              <w:left w:w="0" w:type="dxa"/>
              <w:right w:w="0" w:type="dxa"/>
            </w:tcMar>
          </w:tcPr>
          <w:p w14:paraId="6D586D4E">
            <w:pPr>
              <w:widowControl/>
              <w:autoSpaceDE w:val="0"/>
              <w:autoSpaceDN w:val="0"/>
              <w:spacing w:before="562" w:after="0" w:line="128" w:lineRule="exact"/>
              <w:ind w:left="19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933.70</w:t>
            </w:r>
          </w:p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77E6C85A">
            <w:pPr>
              <w:widowControl/>
              <w:autoSpaceDE w:val="0"/>
              <w:autoSpaceDN w:val="0"/>
              <w:spacing w:before="20" w:after="0" w:line="130" w:lineRule="exact"/>
              <w:ind w:left="2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基本支出预算</w:t>
            </w:r>
          </w:p>
        </w:tc>
        <w:tc>
          <w:tcPr>
            <w:tcW w:w="680" w:type="dxa"/>
            <w:vMerge w:val="restart"/>
            <w:tcMar>
              <w:left w:w="0" w:type="dxa"/>
              <w:right w:w="0" w:type="dxa"/>
            </w:tcMar>
          </w:tcPr>
          <w:p w14:paraId="70B69CA2">
            <w:pPr>
              <w:widowControl/>
              <w:autoSpaceDE w:val="0"/>
              <w:autoSpaceDN w:val="0"/>
              <w:spacing w:before="562" w:after="0" w:line="128" w:lineRule="exact"/>
              <w:ind w:left="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929.17</w:t>
            </w:r>
          </w:p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6D78D603">
            <w:pPr>
              <w:widowControl/>
              <w:autoSpaceDE w:val="0"/>
              <w:autoSpaceDN w:val="0"/>
              <w:spacing w:before="290" w:after="0" w:line="130" w:lineRule="exact"/>
              <w:ind w:left="2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日常公用支出</w:t>
            </w:r>
          </w:p>
        </w:tc>
        <w:tc>
          <w:tcPr>
            <w:tcW w:w="360" w:type="dxa"/>
            <w:vMerge w:val="restart"/>
            <w:tcMar>
              <w:left w:w="0" w:type="dxa"/>
              <w:right w:w="0" w:type="dxa"/>
            </w:tcMar>
          </w:tcPr>
          <w:p w14:paraId="38753A00">
            <w:pPr>
              <w:widowControl/>
              <w:autoSpaceDE w:val="0"/>
              <w:autoSpaceDN w:val="0"/>
              <w:spacing w:before="562" w:after="0" w:line="128" w:lineRule="exact"/>
              <w:ind w:left="8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4.54</w:t>
            </w:r>
          </w:p>
        </w:tc>
      </w:tr>
      <w:tr w14:paraId="09744E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exact"/>
        </w:trPr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715974E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5BAC923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2B24F776">
            <w:pPr>
              <w:widowControl/>
              <w:autoSpaceDE w:val="0"/>
              <w:autoSpaceDN w:val="0"/>
              <w:spacing w:before="84" w:after="0" w:line="130" w:lineRule="exact"/>
              <w:ind w:left="0" w:right="102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科目名称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490FBB8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0B3B184"/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46D4C77B">
            <w:pPr>
              <w:widowControl/>
              <w:autoSpaceDE w:val="0"/>
              <w:autoSpaceDN w:val="0"/>
              <w:spacing w:before="84" w:after="0" w:line="130" w:lineRule="exact"/>
              <w:ind w:left="0" w:right="9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人员支出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7F8A94F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8B81FC0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01A2B53"/>
        </w:tc>
      </w:tr>
      <w:tr w14:paraId="4F86D7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exact"/>
        </w:trPr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26B73C4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E846F34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01F631D6">
            <w:pPr>
              <w:widowControl/>
              <w:autoSpaceDE w:val="0"/>
              <w:autoSpaceDN w:val="0"/>
              <w:spacing w:before="76" w:after="0" w:line="128" w:lineRule="exact"/>
              <w:ind w:left="59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合计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5C41836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445E5F6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D3F92AE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147AE1C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5DB6953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BC72EA2"/>
        </w:tc>
      </w:tr>
      <w:tr w14:paraId="7AD5DB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exact"/>
        </w:trPr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1C92ADB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AEDD6B4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11C5F4C6">
            <w:pPr>
              <w:widowControl/>
              <w:autoSpaceDE w:val="0"/>
              <w:autoSpaceDN w:val="0"/>
              <w:spacing w:before="70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工资福利支出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1E2D196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140A23B4">
            <w:pPr>
              <w:widowControl/>
              <w:autoSpaceDE w:val="0"/>
              <w:autoSpaceDN w:val="0"/>
              <w:spacing w:before="70" w:after="0" w:line="130" w:lineRule="exact"/>
              <w:ind w:left="19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929.17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D06B82A"/>
        </w:tc>
        <w:tc>
          <w:tcPr>
            <w:tcW w:w="680" w:type="dxa"/>
            <w:tcMar>
              <w:left w:w="0" w:type="dxa"/>
              <w:right w:w="0" w:type="dxa"/>
            </w:tcMar>
          </w:tcPr>
          <w:p w14:paraId="197321BD">
            <w:pPr>
              <w:widowControl/>
              <w:autoSpaceDE w:val="0"/>
              <w:autoSpaceDN w:val="0"/>
              <w:spacing w:before="70" w:after="0" w:line="130" w:lineRule="exact"/>
              <w:ind w:left="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929.17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FB5FE71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24CF4A8"/>
        </w:tc>
      </w:tr>
      <w:tr w14:paraId="440BA9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584BB151">
            <w:pPr>
              <w:widowControl/>
              <w:autoSpaceDE w:val="0"/>
              <w:autoSpaceDN w:val="0"/>
              <w:spacing w:before="76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30101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6D70ED6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692D257C">
            <w:pPr>
              <w:widowControl/>
              <w:autoSpaceDE w:val="0"/>
              <w:autoSpaceDN w:val="0"/>
              <w:spacing w:before="76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基本工资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F6EB73F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51AFF5AB">
            <w:pPr>
              <w:widowControl/>
              <w:autoSpaceDE w:val="0"/>
              <w:autoSpaceDN w:val="0"/>
              <w:spacing w:before="76" w:after="0" w:line="130" w:lineRule="exact"/>
              <w:ind w:left="19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244.82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D304A4D"/>
        </w:tc>
        <w:tc>
          <w:tcPr>
            <w:tcW w:w="680" w:type="dxa"/>
            <w:tcMar>
              <w:left w:w="0" w:type="dxa"/>
              <w:right w:w="0" w:type="dxa"/>
            </w:tcMar>
          </w:tcPr>
          <w:p w14:paraId="0B79A825">
            <w:pPr>
              <w:widowControl/>
              <w:autoSpaceDE w:val="0"/>
              <w:autoSpaceDN w:val="0"/>
              <w:spacing w:before="76" w:after="0" w:line="130" w:lineRule="exact"/>
              <w:ind w:left="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244.82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BA552C0"/>
        </w:tc>
        <w:tc>
          <w:tcPr>
            <w:tcW w:w="360" w:type="dxa"/>
            <w:vMerge w:val="restart"/>
            <w:tcMar>
              <w:left w:w="0" w:type="dxa"/>
              <w:right w:w="0" w:type="dxa"/>
            </w:tcMar>
          </w:tcPr>
          <w:p w14:paraId="5DE07BD4">
            <w:pPr>
              <w:widowControl/>
              <w:autoSpaceDE w:val="0"/>
              <w:autoSpaceDN w:val="0"/>
              <w:spacing w:before="3048" w:after="0" w:line="130" w:lineRule="exact"/>
              <w:ind w:left="8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4.54</w:t>
            </w:r>
          </w:p>
        </w:tc>
      </w:tr>
      <w:tr w14:paraId="104C83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2D21CECF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30102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C0EFB72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424463F7">
            <w:pPr>
              <w:widowControl/>
              <w:autoSpaceDE w:val="0"/>
              <w:autoSpaceDN w:val="0"/>
              <w:spacing w:before="70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津贴补贴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6FB9AEC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079D8AB6">
            <w:pPr>
              <w:widowControl/>
              <w:autoSpaceDE w:val="0"/>
              <w:autoSpaceDN w:val="0"/>
              <w:spacing w:before="70" w:after="0" w:line="130" w:lineRule="exact"/>
              <w:ind w:left="19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183.28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97957D6"/>
        </w:tc>
        <w:tc>
          <w:tcPr>
            <w:tcW w:w="680" w:type="dxa"/>
            <w:tcMar>
              <w:left w:w="0" w:type="dxa"/>
              <w:right w:w="0" w:type="dxa"/>
            </w:tcMar>
          </w:tcPr>
          <w:p w14:paraId="3422410A">
            <w:pPr>
              <w:widowControl/>
              <w:autoSpaceDE w:val="0"/>
              <w:autoSpaceDN w:val="0"/>
              <w:spacing w:before="70" w:after="0" w:line="130" w:lineRule="exact"/>
              <w:ind w:left="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183.28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A056923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8A55CC3"/>
        </w:tc>
      </w:tr>
      <w:tr w14:paraId="511AE1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24350EBE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30103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B9AB638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5527AC10">
            <w:pPr>
              <w:widowControl/>
              <w:autoSpaceDE w:val="0"/>
              <w:autoSpaceDN w:val="0"/>
              <w:spacing w:before="70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奖金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5BBC2F1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7FBD9C02">
            <w:pPr>
              <w:widowControl/>
              <w:autoSpaceDE w:val="0"/>
              <w:autoSpaceDN w:val="0"/>
              <w:spacing w:before="70" w:after="0" w:line="130" w:lineRule="exact"/>
              <w:ind w:left="19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193.75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416EEA6"/>
        </w:tc>
        <w:tc>
          <w:tcPr>
            <w:tcW w:w="680" w:type="dxa"/>
            <w:tcMar>
              <w:left w:w="0" w:type="dxa"/>
              <w:right w:w="0" w:type="dxa"/>
            </w:tcMar>
          </w:tcPr>
          <w:p w14:paraId="32F946C2">
            <w:pPr>
              <w:widowControl/>
              <w:autoSpaceDE w:val="0"/>
              <w:autoSpaceDN w:val="0"/>
              <w:spacing w:before="70" w:after="0" w:line="130" w:lineRule="exact"/>
              <w:ind w:left="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193.75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CCDD084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772BAE9"/>
        </w:tc>
      </w:tr>
      <w:tr w14:paraId="265988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5E247B12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30107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379DACA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0D7AD5FB">
            <w:pPr>
              <w:widowControl/>
              <w:autoSpaceDE w:val="0"/>
              <w:autoSpaceDN w:val="0"/>
              <w:spacing w:before="70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绩效工资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413B46D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2CB8D2D0">
            <w:pPr>
              <w:widowControl/>
              <w:autoSpaceDE w:val="0"/>
              <w:autoSpaceDN w:val="0"/>
              <w:spacing w:before="70" w:after="0" w:line="130" w:lineRule="exact"/>
              <w:ind w:left="25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45.74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2D2A5FE"/>
        </w:tc>
        <w:tc>
          <w:tcPr>
            <w:tcW w:w="680" w:type="dxa"/>
            <w:tcMar>
              <w:left w:w="0" w:type="dxa"/>
              <w:right w:w="0" w:type="dxa"/>
            </w:tcMar>
          </w:tcPr>
          <w:p w14:paraId="712B0CF2">
            <w:pPr>
              <w:widowControl/>
              <w:autoSpaceDE w:val="0"/>
              <w:autoSpaceDN w:val="0"/>
              <w:spacing w:before="70" w:after="0" w:line="130" w:lineRule="exact"/>
              <w:ind w:left="1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45.74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4F718BE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4F75CD4"/>
        </w:tc>
      </w:tr>
      <w:tr w14:paraId="32F4BD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3BA27CA3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30108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752342E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75EF2591">
            <w:pPr>
              <w:widowControl/>
              <w:autoSpaceDE w:val="0"/>
              <w:autoSpaceDN w:val="0"/>
              <w:spacing w:before="70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机关事业单位基本养老保险缴费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DEEFD20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7C452565">
            <w:pPr>
              <w:widowControl/>
              <w:autoSpaceDE w:val="0"/>
              <w:autoSpaceDN w:val="0"/>
              <w:spacing w:before="70" w:after="0" w:line="130" w:lineRule="exact"/>
              <w:ind w:left="25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83.01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4052D06"/>
        </w:tc>
        <w:tc>
          <w:tcPr>
            <w:tcW w:w="680" w:type="dxa"/>
            <w:tcMar>
              <w:left w:w="0" w:type="dxa"/>
              <w:right w:w="0" w:type="dxa"/>
            </w:tcMar>
          </w:tcPr>
          <w:p w14:paraId="6725D77B">
            <w:pPr>
              <w:widowControl/>
              <w:autoSpaceDE w:val="0"/>
              <w:autoSpaceDN w:val="0"/>
              <w:spacing w:before="70" w:after="0" w:line="130" w:lineRule="exact"/>
              <w:ind w:left="1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83.01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04E1BD9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A58E67A"/>
        </w:tc>
      </w:tr>
      <w:tr w14:paraId="29701B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58FE553D">
            <w:pPr>
              <w:widowControl/>
              <w:autoSpaceDE w:val="0"/>
              <w:autoSpaceDN w:val="0"/>
              <w:spacing w:before="70" w:after="0" w:line="128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30109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C2D6178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346321DF">
            <w:pPr>
              <w:widowControl/>
              <w:autoSpaceDE w:val="0"/>
              <w:autoSpaceDN w:val="0"/>
              <w:spacing w:before="70" w:after="0" w:line="128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职业年金缴费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AB49D30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1756EB57">
            <w:pPr>
              <w:widowControl/>
              <w:autoSpaceDE w:val="0"/>
              <w:autoSpaceDN w:val="0"/>
              <w:spacing w:before="70" w:after="0" w:line="128" w:lineRule="exact"/>
              <w:ind w:left="25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41.50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9DD2573"/>
        </w:tc>
        <w:tc>
          <w:tcPr>
            <w:tcW w:w="680" w:type="dxa"/>
            <w:tcMar>
              <w:left w:w="0" w:type="dxa"/>
              <w:right w:w="0" w:type="dxa"/>
            </w:tcMar>
          </w:tcPr>
          <w:p w14:paraId="3CE4B1ED">
            <w:pPr>
              <w:widowControl/>
              <w:autoSpaceDE w:val="0"/>
              <w:autoSpaceDN w:val="0"/>
              <w:spacing w:before="70" w:after="0" w:line="128" w:lineRule="exact"/>
              <w:ind w:left="1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41.50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A35CA1E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A61A354"/>
        </w:tc>
      </w:tr>
      <w:tr w14:paraId="22F00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60BCC6D7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30110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F059624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5E674830">
            <w:pPr>
              <w:widowControl/>
              <w:autoSpaceDE w:val="0"/>
              <w:autoSpaceDN w:val="0"/>
              <w:spacing w:before="70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职工基本医疗保险缴费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07141A7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1DBFECFD">
            <w:pPr>
              <w:widowControl/>
              <w:autoSpaceDE w:val="0"/>
              <w:autoSpaceDN w:val="0"/>
              <w:spacing w:before="70" w:after="0" w:line="130" w:lineRule="exact"/>
              <w:ind w:left="25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34.27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4D93686"/>
        </w:tc>
        <w:tc>
          <w:tcPr>
            <w:tcW w:w="680" w:type="dxa"/>
            <w:tcMar>
              <w:left w:w="0" w:type="dxa"/>
              <w:right w:w="0" w:type="dxa"/>
            </w:tcMar>
          </w:tcPr>
          <w:p w14:paraId="363D3E92">
            <w:pPr>
              <w:widowControl/>
              <w:autoSpaceDE w:val="0"/>
              <w:autoSpaceDN w:val="0"/>
              <w:spacing w:before="70" w:after="0" w:line="130" w:lineRule="exact"/>
              <w:ind w:left="1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34.27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B538381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8C354B3"/>
        </w:tc>
      </w:tr>
      <w:tr w14:paraId="1A1E8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0C0CB551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30111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9F2020C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66E6AE4B">
            <w:pPr>
              <w:widowControl/>
              <w:autoSpaceDE w:val="0"/>
              <w:autoSpaceDN w:val="0"/>
              <w:spacing w:before="70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公务员医疗补助缴费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D424F27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78B6A1AC">
            <w:pPr>
              <w:widowControl/>
              <w:autoSpaceDE w:val="0"/>
              <w:autoSpaceDN w:val="0"/>
              <w:spacing w:before="70" w:after="0" w:line="130" w:lineRule="exact"/>
              <w:ind w:left="25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23.37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3757F7B"/>
        </w:tc>
        <w:tc>
          <w:tcPr>
            <w:tcW w:w="680" w:type="dxa"/>
            <w:tcMar>
              <w:left w:w="0" w:type="dxa"/>
              <w:right w:w="0" w:type="dxa"/>
            </w:tcMar>
          </w:tcPr>
          <w:p w14:paraId="572FEA1B">
            <w:pPr>
              <w:widowControl/>
              <w:autoSpaceDE w:val="0"/>
              <w:autoSpaceDN w:val="0"/>
              <w:spacing w:before="70" w:after="0" w:line="130" w:lineRule="exact"/>
              <w:ind w:left="1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23.37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11238B8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0859A7C"/>
        </w:tc>
      </w:tr>
      <w:tr w14:paraId="5F4554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2D4B993B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30112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989EB14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5C706CB4">
            <w:pPr>
              <w:widowControl/>
              <w:autoSpaceDE w:val="0"/>
              <w:autoSpaceDN w:val="0"/>
              <w:spacing w:before="70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其他社会保障缴费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CC776D4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3BBF40A7">
            <w:pPr>
              <w:widowControl/>
              <w:autoSpaceDE w:val="0"/>
              <w:autoSpaceDN w:val="0"/>
              <w:spacing w:before="70" w:after="0" w:line="130" w:lineRule="exact"/>
              <w:ind w:left="0" w:right="18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4.67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00D339C"/>
        </w:tc>
        <w:tc>
          <w:tcPr>
            <w:tcW w:w="680" w:type="dxa"/>
            <w:tcMar>
              <w:left w:w="0" w:type="dxa"/>
              <w:right w:w="0" w:type="dxa"/>
            </w:tcMar>
          </w:tcPr>
          <w:p w14:paraId="0F6E24A7">
            <w:pPr>
              <w:widowControl/>
              <w:autoSpaceDE w:val="0"/>
              <w:autoSpaceDN w:val="0"/>
              <w:spacing w:before="70" w:after="0" w:line="130" w:lineRule="exact"/>
              <w:ind w:left="2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4.67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7432495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685CC7D"/>
        </w:tc>
      </w:tr>
      <w:tr w14:paraId="009F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659999A1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30113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7BF2351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520B6FBE">
            <w:pPr>
              <w:widowControl/>
              <w:autoSpaceDE w:val="0"/>
              <w:autoSpaceDN w:val="0"/>
              <w:spacing w:before="70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住房公积金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AD79463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306EEDB0">
            <w:pPr>
              <w:widowControl/>
              <w:autoSpaceDE w:val="0"/>
              <w:autoSpaceDN w:val="0"/>
              <w:spacing w:before="70" w:after="0" w:line="130" w:lineRule="exact"/>
              <w:ind w:left="25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73.22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08DC532"/>
        </w:tc>
        <w:tc>
          <w:tcPr>
            <w:tcW w:w="680" w:type="dxa"/>
            <w:tcMar>
              <w:left w:w="0" w:type="dxa"/>
              <w:right w:w="0" w:type="dxa"/>
            </w:tcMar>
          </w:tcPr>
          <w:p w14:paraId="27CAF03F">
            <w:pPr>
              <w:widowControl/>
              <w:autoSpaceDE w:val="0"/>
              <w:autoSpaceDN w:val="0"/>
              <w:spacing w:before="70" w:after="0" w:line="130" w:lineRule="exact"/>
              <w:ind w:left="15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73.22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E5262D8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170CD83"/>
        </w:tc>
      </w:tr>
      <w:tr w14:paraId="61E7E6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6B13FB6F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30199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147D87B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5D5C85DD">
            <w:pPr>
              <w:widowControl/>
              <w:autoSpaceDE w:val="0"/>
              <w:autoSpaceDN w:val="0"/>
              <w:spacing w:before="70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其他工资福利支出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792A5AA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4F8E0567">
            <w:pPr>
              <w:widowControl/>
              <w:autoSpaceDE w:val="0"/>
              <w:autoSpaceDN w:val="0"/>
              <w:spacing w:before="70" w:after="0" w:line="130" w:lineRule="exact"/>
              <w:ind w:left="0" w:right="18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1.53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9259DE9"/>
        </w:tc>
        <w:tc>
          <w:tcPr>
            <w:tcW w:w="680" w:type="dxa"/>
            <w:vMerge w:val="restart"/>
            <w:tcMar>
              <w:left w:w="0" w:type="dxa"/>
              <w:right w:w="0" w:type="dxa"/>
            </w:tcMar>
          </w:tcPr>
          <w:p w14:paraId="2224B802">
            <w:pPr>
              <w:widowControl/>
              <w:autoSpaceDE w:val="0"/>
              <w:autoSpaceDN w:val="0"/>
              <w:spacing w:before="70" w:after="0" w:line="130" w:lineRule="exact"/>
              <w:ind w:left="2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1.53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09EBB4D3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89F6051"/>
        </w:tc>
      </w:tr>
      <w:tr w14:paraId="424D3C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76151E35">
            <w:pPr>
              <w:widowControl/>
              <w:autoSpaceDE w:val="0"/>
              <w:autoSpaceDN w:val="0"/>
              <w:spacing w:before="70" w:after="0" w:line="130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302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7FC23DCB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68AEA80D">
            <w:pPr>
              <w:widowControl/>
              <w:autoSpaceDE w:val="0"/>
              <w:autoSpaceDN w:val="0"/>
              <w:spacing w:before="70" w:after="0" w:line="130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商品和服务支出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409351E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6E0E455A">
            <w:pPr>
              <w:widowControl/>
              <w:autoSpaceDE w:val="0"/>
              <w:autoSpaceDN w:val="0"/>
              <w:spacing w:before="70" w:after="0" w:line="130" w:lineRule="exact"/>
              <w:ind w:left="0" w:right="18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4.54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D8214E7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473DE952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1A02118E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F80E90B"/>
        </w:tc>
      </w:tr>
      <w:tr w14:paraId="53281C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exact"/>
        </w:trPr>
        <w:tc>
          <w:tcPr>
            <w:tcW w:w="480" w:type="dxa"/>
            <w:tcMar>
              <w:left w:w="0" w:type="dxa"/>
              <w:right w:w="0" w:type="dxa"/>
            </w:tcMar>
          </w:tcPr>
          <w:p w14:paraId="65E879C3">
            <w:pPr>
              <w:widowControl/>
              <w:autoSpaceDE w:val="0"/>
              <w:autoSpaceDN w:val="0"/>
              <w:spacing w:before="80" w:after="0" w:line="128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30228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3A46EEA8"/>
        </w:tc>
        <w:tc>
          <w:tcPr>
            <w:tcW w:w="2900" w:type="dxa"/>
            <w:tcMar>
              <w:left w:w="0" w:type="dxa"/>
              <w:right w:w="0" w:type="dxa"/>
            </w:tcMar>
          </w:tcPr>
          <w:p w14:paraId="3F1B936B">
            <w:pPr>
              <w:widowControl/>
              <w:autoSpaceDE w:val="0"/>
              <w:autoSpaceDN w:val="0"/>
              <w:spacing w:before="80" w:after="0" w:line="128" w:lineRule="exact"/>
              <w:ind w:left="3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工会经费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18E5EC9"/>
        </w:tc>
        <w:tc>
          <w:tcPr>
            <w:tcW w:w="760" w:type="dxa"/>
            <w:tcMar>
              <w:left w:w="0" w:type="dxa"/>
              <w:right w:w="0" w:type="dxa"/>
            </w:tcMar>
          </w:tcPr>
          <w:p w14:paraId="609D4F43">
            <w:pPr>
              <w:widowControl/>
              <w:autoSpaceDE w:val="0"/>
              <w:autoSpaceDN w:val="0"/>
              <w:spacing w:before="80" w:after="0" w:line="128" w:lineRule="exact"/>
              <w:ind w:left="0" w:right="18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4.54</w:t>
            </w:r>
          </w:p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6B866EDA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5CC417B1"/>
        </w:tc>
        <w:tc>
          <w:tcPr>
            <w:tcW w:w="1050" w:type="dxa"/>
            <w:vMerge w:val="continue"/>
            <w:tcMar>
              <w:left w:w="0" w:type="dxa"/>
              <w:right w:w="0" w:type="dxa"/>
            </w:tcMar>
          </w:tcPr>
          <w:p w14:paraId="25CB0B73"/>
        </w:tc>
        <w:tc>
          <w:tcPr>
            <w:tcW w:w="360" w:type="dxa"/>
            <w:tcMar>
              <w:left w:w="0" w:type="dxa"/>
              <w:right w:w="0" w:type="dxa"/>
            </w:tcMar>
          </w:tcPr>
          <w:p w14:paraId="4AA08AB6">
            <w:pPr>
              <w:widowControl/>
              <w:autoSpaceDE w:val="0"/>
              <w:autoSpaceDN w:val="0"/>
              <w:spacing w:before="80" w:after="0" w:line="128" w:lineRule="exact"/>
              <w:ind w:left="8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4.54</w:t>
            </w:r>
          </w:p>
        </w:tc>
      </w:tr>
    </w:tbl>
    <w:p w14:paraId="7AE4B0CD">
      <w:pPr>
        <w:widowControl/>
        <w:autoSpaceDE w:val="0"/>
        <w:autoSpaceDN w:val="0"/>
        <w:spacing w:before="9792" w:after="0" w:line="160" w:lineRule="exact"/>
        <w:ind w:left="0" w:right="4546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3"/>
          <w:sz w:val="16"/>
        </w:rPr>
        <w:t>-13-</w:t>
      </w:r>
    </w:p>
    <w:p w14:paraId="497701FE">
      <w:pPr>
        <w:sectPr>
          <w:pgSz w:w="11900" w:h="16840"/>
          <w:pgMar w:top="1204" w:right="1204" w:bottom="180" w:left="1248" w:header="720" w:footer="720" w:gutter="0"/>
          <w:cols w:equalWidth="0" w:num="1">
            <w:col w:w="9448"/>
          </w:cols>
          <w:docGrid w:linePitch="360" w:charSpace="0"/>
        </w:sectPr>
      </w:pPr>
    </w:p>
    <w:p w14:paraId="2F2742F6">
      <w:pPr>
        <w:widowControl/>
        <w:autoSpaceDE w:val="0"/>
        <w:autoSpaceDN w:val="0"/>
        <w:spacing w:before="0" w:after="0" w:line="144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09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1981200</wp:posOffset>
            </wp:positionH>
            <wp:positionV relativeFrom="page">
              <wp:posOffset>1092200</wp:posOffset>
            </wp:positionV>
            <wp:extent cx="3594100" cy="139700"/>
            <wp:effectExtent l="0" t="0" r="6350" b="127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431800" cy="88900"/>
            <wp:effectExtent l="0" t="0" r="635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1277620</wp:posOffset>
            </wp:positionV>
            <wp:extent cx="5994400" cy="1922780"/>
            <wp:effectExtent l="0" t="0" r="6350" b="12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3136900</wp:posOffset>
            </wp:positionH>
            <wp:positionV relativeFrom="page">
              <wp:posOffset>3543300</wp:posOffset>
            </wp:positionV>
            <wp:extent cx="1282700" cy="139700"/>
            <wp:effectExtent l="0" t="0" r="12700" b="1270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3746500</wp:posOffset>
            </wp:positionV>
            <wp:extent cx="431800" cy="889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3708400</wp:posOffset>
            </wp:positionV>
            <wp:extent cx="5994400" cy="1029970"/>
            <wp:effectExtent l="0" t="0" r="6350" b="177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5270500</wp:posOffset>
            </wp:positionV>
            <wp:extent cx="2400300" cy="1524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6311900</wp:posOffset>
            </wp:positionH>
            <wp:positionV relativeFrom="page">
              <wp:posOffset>5486400</wp:posOffset>
            </wp:positionV>
            <wp:extent cx="457200" cy="101600"/>
            <wp:effectExtent l="0" t="0" r="0" b="1270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5458460</wp:posOffset>
            </wp:positionV>
            <wp:extent cx="5994400" cy="1323340"/>
            <wp:effectExtent l="0" t="0" r="6350" b="1016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32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4730750</wp:posOffset>
                </wp:positionV>
                <wp:extent cx="5986780" cy="762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86780" cy="7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26" o:spt="202" type="#_x0000_t202" style="position:absolute;left:0pt;margin-left:62.4pt;margin-top:372.5pt;height:0.6pt;width:471.4pt;mso-position-horizontal-relative:page;mso-position-vertical-relative:page;z-index:-251657216;mso-width-relative:page;mso-height-relative:page;" filled="f" stroked="f" coordsize="21600,21600" o:gfxdata="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wv90NkAAAAMAQAADwAAAAAAAAABACAAAAAiAAAAZHJzL2Rvd25yZXYueG1sUEsB&#10;AhQAFAAAAAgAh07iQEjLDj70AQAA9QMAAA4AAAAAAAAAAQAgAAAAKAEAAGRycy9lMm9Eb2MueG1s&#10;UEsFBgAAAAAGAAYAWQEAAI4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6"/>
      </w:tblGrid>
      <w:tr w14:paraId="529536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705691D">
            <w:pPr>
              <w:widowControl/>
              <w:autoSpaceDE w:val="0"/>
              <w:autoSpaceDN w:val="0"/>
              <w:spacing w:before="96" w:after="0" w:line="13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公开09表</w:t>
            </w:r>
          </w:p>
        </w:tc>
      </w:tr>
      <w:tr w14:paraId="6A18D8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0F01BBA4">
            <w:pPr>
              <w:widowControl/>
              <w:autoSpaceDE w:val="0"/>
              <w:autoSpaceDN w:val="0"/>
              <w:spacing w:before="52" w:after="0" w:line="202" w:lineRule="exact"/>
              <w:ind w:left="186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20"/>
              </w:rPr>
              <w:t>一般公共预算“三公”经费、会议费、培训费、差旅费等支出表</w:t>
            </w:r>
          </w:p>
        </w:tc>
      </w:tr>
    </w:tbl>
    <w:p w14:paraId="0AE106C1">
      <w:pPr>
        <w:widowControl/>
        <w:autoSpaceDE w:val="0"/>
        <w:autoSpaceDN w:val="0"/>
        <w:spacing w:before="76" w:after="166" w:line="130" w:lineRule="exact"/>
        <w:ind w:left="0" w:right="5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单位：万元</w:t>
      </w:r>
    </w:p>
    <w:tbl>
      <w:tblPr>
        <w:tblStyle w:val="32"/>
        <w:tblW w:w="0" w:type="auto"/>
        <w:tblInd w:w="6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0"/>
        <w:gridCol w:w="2360"/>
        <w:gridCol w:w="2180"/>
        <w:gridCol w:w="1480"/>
      </w:tblGrid>
      <w:tr w14:paraId="7A9282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exact"/>
        </w:trPr>
        <w:tc>
          <w:tcPr>
            <w:tcW w:w="2380" w:type="dxa"/>
            <w:tcMar>
              <w:left w:w="0" w:type="dxa"/>
              <w:right w:w="0" w:type="dxa"/>
            </w:tcMar>
          </w:tcPr>
          <w:p w14:paraId="1C72B7E3">
            <w:pPr>
              <w:widowControl/>
              <w:autoSpaceDE w:val="0"/>
              <w:autoSpaceDN w:val="0"/>
              <w:spacing w:before="20" w:after="0" w:line="130" w:lineRule="exact"/>
              <w:ind w:left="0" w:right="97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部门经济分类</w:t>
            </w:r>
          </w:p>
        </w:tc>
        <w:tc>
          <w:tcPr>
            <w:tcW w:w="2360" w:type="dxa"/>
            <w:tcMar>
              <w:left w:w="0" w:type="dxa"/>
              <w:right w:w="0" w:type="dxa"/>
            </w:tcMar>
          </w:tcPr>
          <w:p w14:paraId="2DABBC12">
            <w:pPr>
              <w:widowControl/>
              <w:autoSpaceDE w:val="0"/>
              <w:autoSpaceDN w:val="0"/>
              <w:spacing w:before="20" w:after="0" w:line="130" w:lineRule="exact"/>
              <w:ind w:left="0" w:right="72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上年预算数</w:t>
            </w:r>
          </w:p>
        </w:tc>
        <w:tc>
          <w:tcPr>
            <w:tcW w:w="2180" w:type="dxa"/>
            <w:tcMar>
              <w:left w:w="0" w:type="dxa"/>
              <w:right w:w="0" w:type="dxa"/>
            </w:tcMar>
          </w:tcPr>
          <w:p w14:paraId="5255024C">
            <w:pPr>
              <w:widowControl/>
              <w:autoSpaceDE w:val="0"/>
              <w:autoSpaceDN w:val="0"/>
              <w:spacing w:before="20" w:after="0" w:line="130" w:lineRule="exact"/>
              <w:ind w:left="75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当年预算数</w:t>
            </w:r>
          </w:p>
        </w:tc>
        <w:tc>
          <w:tcPr>
            <w:tcW w:w="1480" w:type="dxa"/>
            <w:tcMar>
              <w:left w:w="0" w:type="dxa"/>
              <w:right w:w="0" w:type="dxa"/>
            </w:tcMar>
          </w:tcPr>
          <w:p w14:paraId="5F1AA077">
            <w:pPr>
              <w:widowControl/>
              <w:autoSpaceDE w:val="0"/>
              <w:autoSpaceDN w:val="0"/>
              <w:spacing w:before="20" w:after="0" w:line="130" w:lineRule="exact"/>
              <w:ind w:left="0" w:right="4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增幅</w:t>
            </w:r>
          </w:p>
        </w:tc>
      </w:tr>
    </w:tbl>
    <w:p w14:paraId="5092FB56">
      <w:pPr>
        <w:widowControl/>
        <w:autoSpaceDE w:val="0"/>
        <w:autoSpaceDN w:val="0"/>
        <w:spacing w:before="164" w:after="0" w:line="130" w:lineRule="exact"/>
        <w:ind w:left="1108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因公出国（境）费</w:t>
      </w:r>
    </w:p>
    <w:p w14:paraId="27B6ECFD">
      <w:pPr>
        <w:widowControl/>
        <w:autoSpaceDE w:val="0"/>
        <w:autoSpaceDN w:val="0"/>
        <w:spacing w:before="186" w:after="0" w:line="130" w:lineRule="exact"/>
        <w:ind w:left="117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公务车辆购置费</w:t>
      </w:r>
    </w:p>
    <w:p w14:paraId="3256B69E">
      <w:pPr>
        <w:widowControl/>
        <w:autoSpaceDE w:val="0"/>
        <w:autoSpaceDN w:val="0"/>
        <w:spacing w:before="186" w:after="0" w:line="128" w:lineRule="exact"/>
        <w:ind w:left="117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公车运行维护费</w:t>
      </w:r>
    </w:p>
    <w:p w14:paraId="62BE643D">
      <w:pPr>
        <w:widowControl/>
        <w:autoSpaceDE w:val="0"/>
        <w:autoSpaceDN w:val="0"/>
        <w:spacing w:before="186" w:after="0" w:line="130" w:lineRule="exact"/>
        <w:ind w:left="130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公务接待费</w:t>
      </w:r>
    </w:p>
    <w:p w14:paraId="149EC8C6">
      <w:pPr>
        <w:widowControl/>
        <w:autoSpaceDE w:val="0"/>
        <w:autoSpaceDN w:val="0"/>
        <w:spacing w:before="186" w:after="0" w:line="130" w:lineRule="exact"/>
        <w:ind w:left="143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差旅费</w:t>
      </w:r>
    </w:p>
    <w:p w14:paraId="49E60DE7">
      <w:pPr>
        <w:widowControl/>
        <w:autoSpaceDE w:val="0"/>
        <w:autoSpaceDN w:val="0"/>
        <w:spacing w:before="184" w:after="0" w:line="130" w:lineRule="exact"/>
        <w:ind w:left="143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会议费</w:t>
      </w:r>
    </w:p>
    <w:p w14:paraId="1C049D4D">
      <w:pPr>
        <w:widowControl/>
        <w:autoSpaceDE w:val="0"/>
        <w:autoSpaceDN w:val="0"/>
        <w:spacing w:before="186" w:after="0" w:line="130" w:lineRule="exact"/>
        <w:ind w:left="1432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培训费</w:t>
      </w:r>
    </w:p>
    <w:p w14:paraId="30A15AAF">
      <w:pPr>
        <w:widowControl/>
        <w:autoSpaceDE w:val="0"/>
        <w:autoSpaceDN w:val="0"/>
        <w:spacing w:before="222" w:after="0" w:line="146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10</w:t>
      </w:r>
      <w:r>
        <w:rPr>
          <w:rFonts w:ascii="fangsong" w:hAnsi="fangsong" w:eastAsia="fangsong"/>
          <w:b w:val="0"/>
          <w:i w:val="0"/>
          <w:color w:val="FFFFFF"/>
          <w:spacing w:val="3"/>
          <w:sz w:val="12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2"/>
        </w:rPr>
        <w:t>@#@#@</w:t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4"/>
        <w:gridCol w:w="898"/>
        <w:gridCol w:w="994"/>
      </w:tblGrid>
      <w:tr w14:paraId="0B3EE5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BB6A283">
            <w:pPr>
              <w:widowControl/>
              <w:autoSpaceDE w:val="0"/>
              <w:autoSpaceDN w:val="0"/>
              <w:spacing w:before="60" w:after="0" w:line="130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2"/>
              </w:rPr>
              <w:t>公开10表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4025B2C9"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ADB01B4"/>
        </w:tc>
      </w:tr>
      <w:tr w14:paraId="12274F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exact"/>
        </w:trPr>
        <w:tc>
          <w:tcPr>
            <w:tcW w:w="941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28267593">
            <w:pPr>
              <w:widowControl/>
              <w:autoSpaceDE w:val="0"/>
              <w:autoSpaceDN w:val="0"/>
              <w:spacing w:before="20" w:after="0" w:line="202" w:lineRule="exact"/>
              <w:ind w:left="368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20"/>
              </w:rPr>
              <w:t>政府性基金预算支出表</w:t>
            </w:r>
          </w:p>
        </w:tc>
      </w:tr>
    </w:tbl>
    <w:p w14:paraId="78F699D5">
      <w:pPr>
        <w:widowControl/>
        <w:autoSpaceDE w:val="0"/>
        <w:autoSpaceDN w:val="0"/>
        <w:spacing w:before="42" w:after="102" w:line="128" w:lineRule="exact"/>
        <w:ind w:left="0" w:right="52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2"/>
        </w:rPr>
        <w:t>单位：万元</w:t>
      </w:r>
    </w:p>
    <w:tbl>
      <w:tblPr>
        <w:tblStyle w:val="32"/>
        <w:tblW w:w="0" w:type="auto"/>
        <w:tblInd w:w="1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2560"/>
        <w:gridCol w:w="1920"/>
        <w:gridCol w:w="1020"/>
        <w:gridCol w:w="800"/>
        <w:gridCol w:w="1080"/>
        <w:gridCol w:w="820"/>
      </w:tblGrid>
      <w:tr w14:paraId="0CA35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exact"/>
        </w:trPr>
        <w:tc>
          <w:tcPr>
            <w:tcW w:w="940" w:type="dxa"/>
            <w:vMerge w:val="restart"/>
            <w:tcMar>
              <w:left w:w="0" w:type="dxa"/>
              <w:right w:w="0" w:type="dxa"/>
            </w:tcMar>
          </w:tcPr>
          <w:p w14:paraId="178FADAC">
            <w:pPr>
              <w:widowControl/>
              <w:autoSpaceDE w:val="0"/>
              <w:autoSpaceDN w:val="0"/>
              <w:spacing w:before="290" w:after="0" w:line="130" w:lineRule="exact"/>
              <w:ind w:left="1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科目编码</w:t>
            </w:r>
          </w:p>
        </w:tc>
        <w:tc>
          <w:tcPr>
            <w:tcW w:w="2560" w:type="dxa"/>
            <w:tcMar>
              <w:left w:w="0" w:type="dxa"/>
              <w:right w:w="0" w:type="dxa"/>
            </w:tcMar>
          </w:tcPr>
          <w:p w14:paraId="5E1FDB44">
            <w:pPr>
              <w:widowControl/>
              <w:autoSpaceDE w:val="0"/>
              <w:autoSpaceDN w:val="0"/>
              <w:spacing w:before="20" w:after="0" w:line="130" w:lineRule="exact"/>
              <w:ind w:left="28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功能分类科目</w:t>
            </w:r>
          </w:p>
        </w:tc>
        <w:tc>
          <w:tcPr>
            <w:tcW w:w="1920" w:type="dxa"/>
            <w:tcMar>
              <w:left w:w="0" w:type="dxa"/>
              <w:right w:w="0" w:type="dxa"/>
            </w:tcMar>
          </w:tcPr>
          <w:p w14:paraId="38FF807C">
            <w:pPr>
              <w:widowControl/>
              <w:autoSpaceDE w:val="0"/>
              <w:autoSpaceDN w:val="0"/>
              <w:spacing w:before="20" w:after="0" w:line="130" w:lineRule="exact"/>
              <w:ind w:left="0" w:right="20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上年预算数</w:t>
            </w:r>
          </w:p>
        </w:tc>
        <w:tc>
          <w:tcPr>
            <w:tcW w:w="1020" w:type="dxa"/>
            <w:vMerge w:val="restart"/>
            <w:tcMar>
              <w:left w:w="0" w:type="dxa"/>
              <w:right w:w="0" w:type="dxa"/>
            </w:tcMar>
          </w:tcPr>
          <w:p w14:paraId="27BBB806">
            <w:pPr>
              <w:widowControl/>
              <w:autoSpaceDE w:val="0"/>
              <w:autoSpaceDN w:val="0"/>
              <w:spacing w:before="290" w:after="0" w:line="130" w:lineRule="exact"/>
              <w:ind w:left="21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项目支出</w:t>
            </w:r>
          </w:p>
        </w:tc>
        <w:tc>
          <w:tcPr>
            <w:tcW w:w="800" w:type="dxa"/>
            <w:vMerge w:val="restart"/>
            <w:tcMar>
              <w:left w:w="0" w:type="dxa"/>
              <w:right w:w="0" w:type="dxa"/>
            </w:tcMar>
          </w:tcPr>
          <w:p w14:paraId="30DF93AD">
            <w:pPr>
              <w:widowControl/>
              <w:autoSpaceDE w:val="0"/>
              <w:autoSpaceDN w:val="0"/>
              <w:spacing w:before="290" w:after="0" w:line="130" w:lineRule="exact"/>
              <w:ind w:left="30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小计</w:t>
            </w:r>
          </w:p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7326EF19">
            <w:pPr>
              <w:widowControl/>
              <w:autoSpaceDE w:val="0"/>
              <w:autoSpaceDN w:val="0"/>
              <w:spacing w:before="20" w:after="0" w:line="130" w:lineRule="exact"/>
              <w:ind w:left="25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当年预算数</w:t>
            </w:r>
          </w:p>
        </w:tc>
        <w:tc>
          <w:tcPr>
            <w:tcW w:w="820" w:type="dxa"/>
            <w:vMerge w:val="restart"/>
            <w:tcMar>
              <w:left w:w="0" w:type="dxa"/>
              <w:right w:w="0" w:type="dxa"/>
            </w:tcMar>
          </w:tcPr>
          <w:p w14:paraId="1556F463">
            <w:pPr>
              <w:widowControl/>
              <w:autoSpaceDE w:val="0"/>
              <w:autoSpaceDN w:val="0"/>
              <w:spacing w:before="290" w:after="0" w:line="130" w:lineRule="exact"/>
              <w:ind w:left="18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项目支出</w:t>
            </w:r>
          </w:p>
        </w:tc>
      </w:tr>
      <w:tr w14:paraId="279A4D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exact"/>
        </w:trPr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2EF87793"/>
        </w:tc>
        <w:tc>
          <w:tcPr>
            <w:tcW w:w="2560" w:type="dxa"/>
            <w:tcMar>
              <w:left w:w="0" w:type="dxa"/>
              <w:right w:w="0" w:type="dxa"/>
            </w:tcMar>
          </w:tcPr>
          <w:p w14:paraId="38CC1736">
            <w:pPr>
              <w:widowControl/>
              <w:autoSpaceDE w:val="0"/>
              <w:autoSpaceDN w:val="0"/>
              <w:spacing w:before="82" w:after="0" w:line="130" w:lineRule="exact"/>
              <w:ind w:left="99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科目名称</w:t>
            </w:r>
          </w:p>
        </w:tc>
        <w:tc>
          <w:tcPr>
            <w:tcW w:w="1920" w:type="dxa"/>
            <w:tcMar>
              <w:left w:w="0" w:type="dxa"/>
              <w:right w:w="0" w:type="dxa"/>
            </w:tcMar>
          </w:tcPr>
          <w:p w14:paraId="2C26FDA4">
            <w:pPr>
              <w:widowControl/>
              <w:autoSpaceDE w:val="0"/>
              <w:autoSpaceDN w:val="0"/>
              <w:spacing w:before="82" w:after="0" w:line="130" w:lineRule="exact"/>
              <w:ind w:left="0" w:right="24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基本支出</w:t>
            </w:r>
          </w:p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23BDA671"/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25878AC8"/>
        </w:tc>
        <w:tc>
          <w:tcPr>
            <w:tcW w:w="1080" w:type="dxa"/>
            <w:tcMar>
              <w:left w:w="0" w:type="dxa"/>
              <w:right w:w="0" w:type="dxa"/>
            </w:tcMar>
          </w:tcPr>
          <w:p w14:paraId="408E3D09">
            <w:pPr>
              <w:widowControl/>
              <w:autoSpaceDE w:val="0"/>
              <w:autoSpaceDN w:val="0"/>
              <w:spacing w:before="82" w:after="0" w:line="130" w:lineRule="exact"/>
              <w:ind w:left="31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2"/>
              </w:rPr>
              <w:t>基本支出</w:t>
            </w:r>
          </w:p>
        </w:tc>
        <w:tc>
          <w:tcPr>
            <w:tcW w:w="1350" w:type="dxa"/>
            <w:vMerge w:val="continue"/>
            <w:tcMar>
              <w:left w:w="0" w:type="dxa"/>
              <w:right w:w="0" w:type="dxa"/>
            </w:tcMar>
          </w:tcPr>
          <w:p w14:paraId="6372A169"/>
        </w:tc>
      </w:tr>
    </w:tbl>
    <w:p w14:paraId="1BDD80E5">
      <w:pPr>
        <w:widowControl/>
        <w:autoSpaceDE w:val="0"/>
        <w:autoSpaceDN w:val="0"/>
        <w:spacing w:before="100" w:after="0" w:line="130" w:lineRule="exact"/>
        <w:ind w:left="1640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3"/>
          <w:sz w:val="12"/>
        </w:rPr>
        <w:t>合计</w:t>
      </w:r>
    </w:p>
    <w:p w14:paraId="0A416B63">
      <w:pPr>
        <w:widowControl/>
        <w:autoSpaceDE w:val="0"/>
        <w:autoSpaceDN w:val="0"/>
        <w:spacing w:before="390" w:after="0" w:line="130" w:lineRule="exact"/>
        <w:ind w:left="12" w:right="0" w:firstLine="0"/>
        <w:jc w:val="left"/>
      </w:pPr>
      <w:r>
        <w:rPr>
          <w:rFonts w:ascii="fangsong" w:hAnsi="fangsong" w:eastAsia="fangsong"/>
          <w:b w:val="0"/>
          <w:i w:val="0"/>
          <w:color w:val="212529"/>
          <w:spacing w:val="3"/>
          <w:sz w:val="12"/>
        </w:rPr>
        <w:t>注：本表无数据</w:t>
      </w:r>
    </w:p>
    <w:p w14:paraId="4B4E556E">
      <w:pPr>
        <w:widowControl/>
        <w:autoSpaceDE w:val="0"/>
        <w:autoSpaceDN w:val="0"/>
        <w:spacing w:before="438" w:after="0" w:line="160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4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2"/>
          <w:sz w:val="14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-3"/>
          <w:sz w:val="14"/>
        </w:rPr>
        <w:t>11</w:t>
      </w:r>
      <w:r>
        <w:rPr>
          <w:rFonts w:ascii="fangsong" w:hAnsi="fangsong" w:eastAsia="fangsong"/>
          <w:b w:val="0"/>
          <w:i w:val="0"/>
          <w:color w:val="FFFFFF"/>
          <w:spacing w:val="3"/>
          <w:sz w:val="14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1"/>
          <w:sz w:val="14"/>
        </w:rPr>
        <w:t>@#@#@</w:t>
      </w:r>
    </w:p>
    <w:tbl>
      <w:tblPr>
        <w:tblStyle w:val="32"/>
        <w:tblW w:w="0" w:type="auto"/>
        <w:tblInd w:w="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6"/>
      </w:tblGrid>
      <w:tr w14:paraId="0DEE7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7B2C4C52">
            <w:pPr>
              <w:widowControl/>
              <w:autoSpaceDE w:val="0"/>
              <w:autoSpaceDN w:val="0"/>
              <w:spacing w:before="62" w:after="0" w:line="142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4"/>
              </w:rPr>
              <w:t>公开11表</w:t>
            </w:r>
          </w:p>
        </w:tc>
      </w:tr>
      <w:tr w14:paraId="196448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exact"/>
        </w:trPr>
        <w:tc>
          <w:tcPr>
            <w:tcW w:w="9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6C48717C">
            <w:pPr>
              <w:widowControl/>
              <w:autoSpaceDE w:val="0"/>
              <w:autoSpaceDN w:val="0"/>
              <w:spacing w:before="28" w:after="0" w:line="222" w:lineRule="exact"/>
              <w:ind w:left="280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22"/>
              </w:rPr>
              <w:t>一般公共预算机关运行经费支出预算表</w:t>
            </w:r>
          </w:p>
        </w:tc>
      </w:tr>
    </w:tbl>
    <w:p w14:paraId="1AEFA186">
      <w:pPr>
        <w:widowControl/>
        <w:tabs>
          <w:tab w:val="left" w:pos="8692"/>
        </w:tabs>
        <w:autoSpaceDE w:val="0"/>
        <w:autoSpaceDN w:val="0"/>
        <w:spacing w:before="0" w:after="0" w:line="244" w:lineRule="exact"/>
        <w:ind w:left="2294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0"/>
          <w:sz w:val="14"/>
        </w:rPr>
        <w:t xml:space="preserve">单位：万元 </w:t>
      </w:r>
      <w:r>
        <w:rPr>
          <w:rFonts w:ascii="fangsong" w:hAnsi="fangsong" w:eastAsia="fangsong"/>
          <w:b w:val="0"/>
          <w:i w:val="0"/>
          <w:color w:val="000000"/>
          <w:spacing w:val="1"/>
          <w:sz w:val="14"/>
        </w:rPr>
        <w:t>经济分类科目</w:t>
      </w:r>
    </w:p>
    <w:tbl>
      <w:tblPr>
        <w:tblStyle w:val="32"/>
        <w:tblW w:w="0" w:type="auto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1220"/>
        <w:gridCol w:w="1700"/>
        <w:gridCol w:w="1480"/>
        <w:gridCol w:w="2060"/>
        <w:gridCol w:w="600"/>
        <w:gridCol w:w="1420"/>
        <w:gridCol w:w="360"/>
      </w:tblGrid>
      <w:tr w14:paraId="6D2C4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</w:trPr>
        <w:tc>
          <w:tcPr>
            <w:tcW w:w="580" w:type="dxa"/>
            <w:vMerge w:val="restart"/>
            <w:tcMar>
              <w:left w:w="0" w:type="dxa"/>
              <w:right w:w="0" w:type="dxa"/>
            </w:tcMar>
          </w:tcPr>
          <w:p w14:paraId="054B9A45">
            <w:pPr>
              <w:widowControl/>
              <w:autoSpaceDE w:val="0"/>
              <w:autoSpaceDN w:val="0"/>
              <w:spacing w:before="740" w:after="0" w:line="142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1"/>
                <w:sz w:val="14"/>
              </w:rPr>
              <w:t>302</w:t>
            </w:r>
          </w:p>
        </w:tc>
        <w:tc>
          <w:tcPr>
            <w:tcW w:w="1220" w:type="dxa"/>
            <w:vMerge w:val="restart"/>
            <w:tcMar>
              <w:left w:w="0" w:type="dxa"/>
              <w:right w:w="0" w:type="dxa"/>
            </w:tcMar>
          </w:tcPr>
          <w:p w14:paraId="6EF9DC89">
            <w:pPr>
              <w:widowControl/>
              <w:autoSpaceDE w:val="0"/>
              <w:autoSpaceDN w:val="0"/>
              <w:spacing w:before="144" w:after="0" w:line="144" w:lineRule="exact"/>
              <w:ind w:left="24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4"/>
              </w:rPr>
              <w:t>科目编码</w:t>
            </w:r>
          </w:p>
        </w:tc>
        <w:tc>
          <w:tcPr>
            <w:tcW w:w="1700" w:type="dxa"/>
            <w:tcMar>
              <w:left w:w="0" w:type="dxa"/>
              <w:right w:w="0" w:type="dxa"/>
            </w:tcMar>
          </w:tcPr>
          <w:p w14:paraId="22787F20">
            <w:pPr>
              <w:widowControl/>
              <w:autoSpaceDE w:val="0"/>
              <w:autoSpaceDN w:val="0"/>
              <w:spacing w:before="448" w:after="0" w:line="142" w:lineRule="exact"/>
              <w:ind w:left="0" w:right="63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2"/>
                <w:sz w:val="14"/>
              </w:rPr>
              <w:t>合计</w:t>
            </w:r>
          </w:p>
        </w:tc>
        <w:tc>
          <w:tcPr>
            <w:tcW w:w="1480" w:type="dxa"/>
            <w:vMerge w:val="restart"/>
            <w:tcMar>
              <w:left w:w="0" w:type="dxa"/>
              <w:right w:w="0" w:type="dxa"/>
            </w:tcMar>
          </w:tcPr>
          <w:p w14:paraId="37CB37EA">
            <w:pPr>
              <w:widowControl/>
              <w:autoSpaceDE w:val="0"/>
              <w:autoSpaceDN w:val="0"/>
              <w:spacing w:before="144" w:after="0" w:line="144" w:lineRule="exact"/>
              <w:ind w:left="4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1"/>
                <w:sz w:val="14"/>
              </w:rPr>
              <w:t>科目名称</w:t>
            </w:r>
          </w:p>
        </w:tc>
        <w:tc>
          <w:tcPr>
            <w:tcW w:w="2060" w:type="dxa"/>
            <w:vMerge w:val="restart"/>
            <w:tcMar>
              <w:left w:w="0" w:type="dxa"/>
              <w:right w:w="0" w:type="dxa"/>
            </w:tcMar>
          </w:tcPr>
          <w:p w14:paraId="36C16146">
            <w:pPr>
              <w:widowControl/>
              <w:autoSpaceDE w:val="0"/>
              <w:autoSpaceDN w:val="0"/>
              <w:spacing w:before="4" w:after="0" w:line="142" w:lineRule="exact"/>
              <w:ind w:left="0" w:right="2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4"/>
              </w:rPr>
              <w:t>上年机关运行经费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</w:tcPr>
          <w:p w14:paraId="5B9306B1">
            <w:pPr>
              <w:widowControl/>
              <w:autoSpaceDE w:val="0"/>
              <w:autoSpaceDN w:val="0"/>
              <w:spacing w:before="448" w:after="0" w:line="142" w:lineRule="exact"/>
              <w:ind w:left="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4"/>
              </w:rPr>
              <w:t>26.00</w:t>
            </w:r>
          </w:p>
        </w:tc>
        <w:tc>
          <w:tcPr>
            <w:tcW w:w="1420" w:type="dxa"/>
            <w:vMerge w:val="restart"/>
            <w:tcMar>
              <w:left w:w="0" w:type="dxa"/>
              <w:right w:w="0" w:type="dxa"/>
            </w:tcMar>
          </w:tcPr>
          <w:p w14:paraId="35AE5671">
            <w:pPr>
              <w:widowControl/>
              <w:autoSpaceDE w:val="0"/>
              <w:autoSpaceDN w:val="0"/>
              <w:spacing w:before="4" w:after="0" w:line="142" w:lineRule="exact"/>
              <w:ind w:left="23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0"/>
                <w:sz w:val="14"/>
              </w:rPr>
              <w:t>本年机关运行经费</w:t>
            </w:r>
          </w:p>
        </w:tc>
        <w:tc>
          <w:tcPr>
            <w:tcW w:w="360" w:type="dxa"/>
            <w:tcMar>
              <w:left w:w="0" w:type="dxa"/>
              <w:right w:w="0" w:type="dxa"/>
            </w:tcMar>
          </w:tcPr>
          <w:p w14:paraId="2F76C8EC">
            <w:pPr>
              <w:widowControl/>
              <w:autoSpaceDE w:val="0"/>
              <w:autoSpaceDN w:val="0"/>
              <w:spacing w:before="448" w:after="0" w:line="142" w:lineRule="exact"/>
              <w:ind w:left="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4"/>
              </w:rPr>
              <w:t>4.54</w:t>
            </w:r>
          </w:p>
        </w:tc>
      </w:tr>
      <w:tr w14:paraId="49FD5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252B9C3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AC75784"/>
        </w:tc>
        <w:tc>
          <w:tcPr>
            <w:tcW w:w="1700" w:type="dxa"/>
            <w:tcMar>
              <w:left w:w="0" w:type="dxa"/>
              <w:right w:w="0" w:type="dxa"/>
            </w:tcMar>
          </w:tcPr>
          <w:p w14:paraId="1C18B725">
            <w:pPr>
              <w:widowControl/>
              <w:autoSpaceDE w:val="0"/>
              <w:autoSpaceDN w:val="0"/>
              <w:spacing w:before="88" w:after="0" w:line="142" w:lineRule="exact"/>
              <w:ind w:left="41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4"/>
              </w:rPr>
              <w:t>商品和服务支出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F4E1EB2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2DA38760"/>
        </w:tc>
        <w:tc>
          <w:tcPr>
            <w:tcW w:w="600" w:type="dxa"/>
            <w:tcMar>
              <w:left w:w="0" w:type="dxa"/>
              <w:right w:w="0" w:type="dxa"/>
            </w:tcMar>
          </w:tcPr>
          <w:p w14:paraId="5B5FA461">
            <w:pPr>
              <w:widowControl/>
              <w:autoSpaceDE w:val="0"/>
              <w:autoSpaceDN w:val="0"/>
              <w:spacing w:before="88" w:after="0" w:line="142" w:lineRule="exact"/>
              <w:ind w:left="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4"/>
              </w:rPr>
              <w:t>26.00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8C5B1DC"/>
        </w:tc>
        <w:tc>
          <w:tcPr>
            <w:tcW w:w="360" w:type="dxa"/>
            <w:tcMar>
              <w:left w:w="0" w:type="dxa"/>
              <w:right w:w="0" w:type="dxa"/>
            </w:tcMar>
          </w:tcPr>
          <w:p w14:paraId="24FD0524">
            <w:pPr>
              <w:widowControl/>
              <w:autoSpaceDE w:val="0"/>
              <w:autoSpaceDN w:val="0"/>
              <w:spacing w:before="88" w:after="0" w:line="142" w:lineRule="exact"/>
              <w:ind w:left="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4"/>
              </w:rPr>
              <w:t>4.54</w:t>
            </w:r>
          </w:p>
        </w:tc>
      </w:tr>
      <w:tr w14:paraId="2ACFC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exact"/>
        </w:trPr>
        <w:tc>
          <w:tcPr>
            <w:tcW w:w="580" w:type="dxa"/>
            <w:tcMar>
              <w:left w:w="0" w:type="dxa"/>
              <w:right w:w="0" w:type="dxa"/>
            </w:tcMar>
          </w:tcPr>
          <w:p w14:paraId="531410E2">
            <w:pPr>
              <w:widowControl/>
              <w:autoSpaceDE w:val="0"/>
              <w:autoSpaceDN w:val="0"/>
              <w:spacing w:before="90" w:after="0" w:line="142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4"/>
              </w:rPr>
              <w:t>30228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AE9068C"/>
        </w:tc>
        <w:tc>
          <w:tcPr>
            <w:tcW w:w="1700" w:type="dxa"/>
            <w:tcMar>
              <w:left w:w="0" w:type="dxa"/>
              <w:right w:w="0" w:type="dxa"/>
            </w:tcMar>
          </w:tcPr>
          <w:p w14:paraId="63516D8B">
            <w:pPr>
              <w:widowControl/>
              <w:autoSpaceDE w:val="0"/>
              <w:autoSpaceDN w:val="0"/>
              <w:spacing w:before="90" w:after="0" w:line="142" w:lineRule="exact"/>
              <w:ind w:left="41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4"/>
              </w:rPr>
              <w:t>工会经费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741BB691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4AA8F9F"/>
        </w:tc>
        <w:tc>
          <w:tcPr>
            <w:tcW w:w="600" w:type="dxa"/>
            <w:tcMar>
              <w:left w:w="0" w:type="dxa"/>
              <w:right w:w="0" w:type="dxa"/>
            </w:tcMar>
          </w:tcPr>
          <w:p w14:paraId="60D9AE51">
            <w:pPr>
              <w:widowControl/>
              <w:autoSpaceDE w:val="0"/>
              <w:autoSpaceDN w:val="0"/>
              <w:spacing w:before="90" w:after="0" w:line="142" w:lineRule="exact"/>
              <w:ind w:left="1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4"/>
              </w:rPr>
              <w:t>3.34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4CC86D44"/>
        </w:tc>
        <w:tc>
          <w:tcPr>
            <w:tcW w:w="360" w:type="dxa"/>
            <w:vMerge w:val="restart"/>
            <w:tcMar>
              <w:left w:w="0" w:type="dxa"/>
              <w:right w:w="0" w:type="dxa"/>
            </w:tcMar>
          </w:tcPr>
          <w:p w14:paraId="5633D3D0">
            <w:pPr>
              <w:widowControl/>
              <w:autoSpaceDE w:val="0"/>
              <w:autoSpaceDN w:val="0"/>
              <w:spacing w:before="90" w:after="0" w:line="142" w:lineRule="exact"/>
              <w:ind w:left="6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4"/>
              </w:rPr>
              <w:t>4.54</w:t>
            </w:r>
          </w:p>
        </w:tc>
      </w:tr>
      <w:tr w14:paraId="1D621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exact"/>
        </w:trPr>
        <w:tc>
          <w:tcPr>
            <w:tcW w:w="580" w:type="dxa"/>
            <w:tcMar>
              <w:left w:w="0" w:type="dxa"/>
              <w:right w:w="0" w:type="dxa"/>
            </w:tcMar>
          </w:tcPr>
          <w:p w14:paraId="7EB9E61D">
            <w:pPr>
              <w:widowControl/>
              <w:autoSpaceDE w:val="0"/>
              <w:autoSpaceDN w:val="0"/>
              <w:spacing w:before="82" w:after="0" w:line="142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4"/>
              </w:rPr>
              <w:t>30299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541955F0"/>
        </w:tc>
        <w:tc>
          <w:tcPr>
            <w:tcW w:w="1700" w:type="dxa"/>
            <w:tcMar>
              <w:left w:w="0" w:type="dxa"/>
              <w:right w:w="0" w:type="dxa"/>
            </w:tcMar>
          </w:tcPr>
          <w:p w14:paraId="7D8BB299">
            <w:pPr>
              <w:widowControl/>
              <w:autoSpaceDE w:val="0"/>
              <w:autoSpaceDN w:val="0"/>
              <w:spacing w:before="82" w:after="0" w:line="142" w:lineRule="exact"/>
              <w:ind w:left="41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0"/>
                <w:sz w:val="14"/>
              </w:rPr>
              <w:t>其他商品和服务支出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5C8BB9F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9E016A1"/>
        </w:tc>
        <w:tc>
          <w:tcPr>
            <w:tcW w:w="600" w:type="dxa"/>
            <w:tcMar>
              <w:left w:w="0" w:type="dxa"/>
              <w:right w:w="0" w:type="dxa"/>
            </w:tcMar>
          </w:tcPr>
          <w:p w14:paraId="7E1A4D31">
            <w:pPr>
              <w:widowControl/>
              <w:autoSpaceDE w:val="0"/>
              <w:autoSpaceDN w:val="0"/>
              <w:spacing w:before="82" w:after="0" w:line="142" w:lineRule="exact"/>
              <w:ind w:left="4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4"/>
              </w:rPr>
              <w:t>22.66</w:t>
            </w:r>
          </w:p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1A46F57D"/>
        </w:tc>
        <w:tc>
          <w:tcPr>
            <w:tcW w:w="1181" w:type="dxa"/>
            <w:vMerge w:val="continue"/>
            <w:tcMar>
              <w:left w:w="0" w:type="dxa"/>
              <w:right w:w="0" w:type="dxa"/>
            </w:tcMar>
          </w:tcPr>
          <w:p w14:paraId="696DD620"/>
        </w:tc>
      </w:tr>
    </w:tbl>
    <w:p w14:paraId="5B220CFE">
      <w:pPr>
        <w:widowControl/>
        <w:autoSpaceDE w:val="0"/>
        <w:autoSpaceDN w:val="0"/>
        <w:spacing w:before="5876" w:after="0" w:line="160" w:lineRule="exact"/>
        <w:ind w:left="0" w:right="4546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2"/>
          <w:sz w:val="16"/>
        </w:rPr>
        <w:t>-14-</w:t>
      </w:r>
    </w:p>
    <w:p w14:paraId="03B1CCEA">
      <w:pPr>
        <w:sectPr>
          <w:pgSz w:w="11900" w:h="16840"/>
          <w:pgMar w:top="1204" w:right="1204" w:bottom="180" w:left="1248" w:header="720" w:footer="720" w:gutter="0"/>
          <w:cols w:equalWidth="0" w:num="1">
            <w:col w:w="9448"/>
          </w:cols>
          <w:docGrid w:linePitch="360" w:charSpace="0"/>
        </w:sectPr>
      </w:pPr>
    </w:p>
    <w:p w14:paraId="16AE0D19">
      <w:pPr>
        <w:widowControl/>
        <w:autoSpaceDE w:val="0"/>
        <w:autoSpaceDN w:val="0"/>
        <w:spacing w:before="0" w:after="0" w:line="152" w:lineRule="exact"/>
        <w:ind w:left="0" w:right="0" w:firstLine="0"/>
        <w:jc w:val="left"/>
      </w:pP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3"/>
        </w:rPr>
        <w:t>@#@#@</w:t>
      </w:r>
      <w:r>
        <w:rPr>
          <w:rFonts w:ascii="fangsong" w:hAnsi="fangsong" w:eastAsia="fangsong"/>
          <w:b w:val="0"/>
          <w:i w:val="0"/>
          <w:color w:val="FFFFFF"/>
          <w:spacing w:val="3"/>
          <w:sz w:val="13"/>
        </w:rPr>
        <w:t>公开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3"/>
        </w:rPr>
        <w:t>12</w:t>
      </w:r>
      <w:r>
        <w:rPr>
          <w:rFonts w:ascii="fangsong" w:hAnsi="fangsong" w:eastAsia="fangsong"/>
          <w:b w:val="0"/>
          <w:i w:val="0"/>
          <w:color w:val="FFFFFF"/>
          <w:spacing w:val="3"/>
          <w:sz w:val="13"/>
        </w:rPr>
        <w:t>表</w:t>
      </w:r>
      <w:r>
        <w:rPr>
          <w:rFonts w:ascii="Liberation Sans" w:hAnsi="Liberation Sans" w:eastAsia="Liberation Sans"/>
          <w:b w:val="0"/>
          <w:i w:val="0"/>
          <w:color w:val="FFFFFF"/>
          <w:spacing w:val="3"/>
          <w:sz w:val="13"/>
        </w:rPr>
        <w:t>@#@#@</w: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4826000</wp:posOffset>
            </wp:positionH>
            <wp:positionV relativeFrom="page">
              <wp:posOffset>1066800</wp:posOffset>
            </wp:positionV>
            <wp:extent cx="939800" cy="139700"/>
            <wp:effectExtent l="0" t="0" r="12700" b="1270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9156700</wp:posOffset>
            </wp:positionH>
            <wp:positionV relativeFrom="page">
              <wp:posOffset>1257300</wp:posOffset>
            </wp:positionV>
            <wp:extent cx="471170" cy="101600"/>
            <wp:effectExtent l="0" t="0" r="5080" b="1270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1235710</wp:posOffset>
            </wp:positionV>
            <wp:extent cx="8699500" cy="897890"/>
            <wp:effectExtent l="0" t="0" r="6350" b="1651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32"/>
        <w:tblW w:w="0" w:type="auto"/>
        <w:tblInd w:w="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0"/>
        <w:gridCol w:w="884"/>
        <w:gridCol w:w="886"/>
        <w:gridCol w:w="2490"/>
        <w:gridCol w:w="900"/>
      </w:tblGrid>
      <w:tr w14:paraId="60EDE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exact"/>
        </w:trPr>
        <w:tc>
          <w:tcPr>
            <w:tcW w:w="852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5CD4B876">
            <w:pPr>
              <w:widowControl/>
              <w:autoSpaceDE w:val="0"/>
              <w:autoSpaceDN w:val="0"/>
              <w:spacing w:before="64" w:after="0" w:line="136" w:lineRule="exact"/>
              <w:ind w:left="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公开12表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5A7C1AC8"/>
        </w:tc>
        <w:tc>
          <w:tcPr>
            <w:tcW w:w="886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right w:w="0" w:type="dxa"/>
            </w:tcMar>
          </w:tcPr>
          <w:p w14:paraId="388C5190"/>
        </w:tc>
        <w:tc>
          <w:tcPr>
            <w:tcW w:w="2490" w:type="dxa"/>
            <w:tcBorders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06BDA309"/>
        </w:tc>
        <w:tc>
          <w:tcPr>
            <w:tcW w:w="900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34510D4C"/>
        </w:tc>
      </w:tr>
      <w:tr w14:paraId="63F82C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1368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tcMar>
              <w:left w:w="0" w:type="dxa"/>
              <w:right w:w="0" w:type="dxa"/>
            </w:tcMar>
          </w:tcPr>
          <w:p w14:paraId="073C64C2">
            <w:pPr>
              <w:widowControl/>
              <w:autoSpaceDE w:val="0"/>
              <w:autoSpaceDN w:val="0"/>
              <w:spacing w:before="30" w:after="0" w:line="210" w:lineRule="exact"/>
              <w:ind w:left="608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z w:val="21"/>
              </w:rPr>
              <w:t>政府采购支出表</w:t>
            </w:r>
          </w:p>
        </w:tc>
      </w:tr>
    </w:tbl>
    <w:p w14:paraId="57841A4E">
      <w:pPr>
        <w:widowControl/>
        <w:autoSpaceDE w:val="0"/>
        <w:autoSpaceDN w:val="0"/>
        <w:spacing w:before="30" w:after="110" w:line="134" w:lineRule="exact"/>
        <w:ind w:left="0" w:right="56" w:firstLine="0"/>
        <w:jc w:val="right"/>
      </w:pPr>
      <w:r>
        <w:rPr>
          <w:rFonts w:ascii="fangsong" w:hAnsi="fangsong" w:eastAsia="fangsong"/>
          <w:b w:val="0"/>
          <w:i w:val="0"/>
          <w:color w:val="000000"/>
          <w:spacing w:val="3"/>
          <w:sz w:val="13"/>
        </w:rPr>
        <w:t>单位： 万元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0"/>
        <w:gridCol w:w="1040"/>
        <w:gridCol w:w="1660"/>
        <w:gridCol w:w="1180"/>
        <w:gridCol w:w="500"/>
        <w:gridCol w:w="460"/>
        <w:gridCol w:w="680"/>
        <w:gridCol w:w="340"/>
        <w:gridCol w:w="940"/>
        <w:gridCol w:w="700"/>
        <w:gridCol w:w="920"/>
        <w:gridCol w:w="1020"/>
        <w:gridCol w:w="660"/>
        <w:gridCol w:w="860"/>
        <w:gridCol w:w="860"/>
      </w:tblGrid>
      <w:tr w14:paraId="2D44CA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exact"/>
        </w:trPr>
        <w:tc>
          <w:tcPr>
            <w:tcW w:w="1820" w:type="dxa"/>
            <w:vMerge w:val="restart"/>
            <w:tcMar>
              <w:left w:w="0" w:type="dxa"/>
              <w:right w:w="0" w:type="dxa"/>
            </w:tcMar>
          </w:tcPr>
          <w:p w14:paraId="67D94A72">
            <w:pPr>
              <w:widowControl/>
              <w:autoSpaceDE w:val="0"/>
              <w:autoSpaceDN w:val="0"/>
              <w:spacing w:before="170" w:after="0" w:line="136" w:lineRule="exact"/>
              <w:ind w:left="0" w:right="32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单位/采购项目</w:t>
            </w:r>
          </w:p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647F2A67">
            <w:pPr>
              <w:widowControl/>
              <w:autoSpaceDE w:val="0"/>
              <w:autoSpaceDN w:val="0"/>
              <w:spacing w:before="86" w:after="0" w:line="134" w:lineRule="exact"/>
              <w:ind w:left="0" w:right="2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是否对中小</w:t>
            </w:r>
          </w:p>
        </w:tc>
        <w:tc>
          <w:tcPr>
            <w:tcW w:w="1660" w:type="dxa"/>
            <w:vMerge w:val="restart"/>
            <w:tcMar>
              <w:left w:w="0" w:type="dxa"/>
              <w:right w:w="0" w:type="dxa"/>
            </w:tcMar>
          </w:tcPr>
          <w:p w14:paraId="19FBA135">
            <w:pPr>
              <w:widowControl/>
              <w:autoSpaceDE w:val="0"/>
              <w:autoSpaceDN w:val="0"/>
              <w:spacing w:before="170" w:after="0" w:line="136" w:lineRule="exact"/>
              <w:ind w:left="4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采购品目</w:t>
            </w:r>
          </w:p>
        </w:tc>
        <w:tc>
          <w:tcPr>
            <w:tcW w:w="1180" w:type="dxa"/>
            <w:vMerge w:val="restart"/>
            <w:tcMar>
              <w:left w:w="0" w:type="dxa"/>
              <w:right w:w="0" w:type="dxa"/>
            </w:tcMar>
          </w:tcPr>
          <w:p w14:paraId="66CD7D16">
            <w:pPr>
              <w:widowControl/>
              <w:autoSpaceDE w:val="0"/>
              <w:autoSpaceDN w:val="0"/>
              <w:spacing w:before="590" w:after="0" w:line="136" w:lineRule="exact"/>
              <w:ind w:left="0" w:right="1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6.27</w:t>
            </w:r>
          </w:p>
        </w:tc>
        <w:tc>
          <w:tcPr>
            <w:tcW w:w="500" w:type="dxa"/>
            <w:vMerge w:val="restart"/>
            <w:tcMar>
              <w:left w:w="0" w:type="dxa"/>
              <w:right w:w="0" w:type="dxa"/>
            </w:tcMar>
          </w:tcPr>
          <w:p w14:paraId="0EDD8B51">
            <w:pPr>
              <w:widowControl/>
              <w:autoSpaceDE w:val="0"/>
              <w:autoSpaceDN w:val="0"/>
              <w:spacing w:before="306" w:after="0" w:line="134" w:lineRule="exact"/>
              <w:ind w:left="0" w:right="3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小计</w:t>
            </w:r>
          </w:p>
        </w:tc>
        <w:tc>
          <w:tcPr>
            <w:tcW w:w="460" w:type="dxa"/>
            <w:vMerge w:val="restart"/>
            <w:tcMar>
              <w:left w:w="0" w:type="dxa"/>
              <w:right w:w="0" w:type="dxa"/>
            </w:tcMar>
          </w:tcPr>
          <w:p w14:paraId="4C9AFC83">
            <w:pPr>
              <w:widowControl/>
              <w:autoSpaceDE w:val="0"/>
              <w:autoSpaceDN w:val="0"/>
              <w:spacing w:before="590" w:after="0" w:line="136" w:lineRule="exact"/>
              <w:ind w:left="4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6.27</w:t>
            </w:r>
          </w:p>
        </w:tc>
        <w:tc>
          <w:tcPr>
            <w:tcW w:w="680" w:type="dxa"/>
            <w:vMerge w:val="restart"/>
            <w:tcMar>
              <w:left w:w="0" w:type="dxa"/>
              <w:right w:w="0" w:type="dxa"/>
            </w:tcMar>
          </w:tcPr>
          <w:p w14:paraId="5A6CEFD5">
            <w:pPr>
              <w:widowControl/>
              <w:autoSpaceDE w:val="0"/>
              <w:autoSpaceDN w:val="0"/>
              <w:spacing w:before="306" w:after="0" w:line="134" w:lineRule="exact"/>
              <w:ind w:left="158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财政拨款</w:t>
            </w:r>
          </w:p>
        </w:tc>
        <w:tc>
          <w:tcPr>
            <w:tcW w:w="340" w:type="dxa"/>
            <w:vMerge w:val="restart"/>
            <w:tcMar>
              <w:left w:w="0" w:type="dxa"/>
              <w:right w:w="0" w:type="dxa"/>
            </w:tcMar>
          </w:tcPr>
          <w:p w14:paraId="44535A68">
            <w:pPr>
              <w:widowControl/>
              <w:autoSpaceDE w:val="0"/>
              <w:autoSpaceDN w:val="0"/>
              <w:spacing w:before="590" w:after="0" w:line="13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6.27</w:t>
            </w:r>
          </w:p>
        </w:tc>
        <w:tc>
          <w:tcPr>
            <w:tcW w:w="940" w:type="dxa"/>
            <w:vMerge w:val="restart"/>
            <w:tcMar>
              <w:left w:w="0" w:type="dxa"/>
              <w:right w:w="0" w:type="dxa"/>
            </w:tcMar>
          </w:tcPr>
          <w:p w14:paraId="0E5BB280">
            <w:pPr>
              <w:widowControl/>
              <w:autoSpaceDE w:val="0"/>
              <w:autoSpaceDN w:val="0"/>
              <w:spacing w:before="306" w:after="0" w:line="134" w:lineRule="exact"/>
              <w:ind w:left="6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非财政拨款</w:t>
            </w:r>
          </w:p>
        </w:tc>
        <w:tc>
          <w:tcPr>
            <w:tcW w:w="700" w:type="dxa"/>
            <w:vMerge w:val="restart"/>
            <w:tcMar>
              <w:left w:w="0" w:type="dxa"/>
              <w:right w:w="0" w:type="dxa"/>
            </w:tcMar>
          </w:tcPr>
          <w:p w14:paraId="1C55257F">
            <w:pPr>
              <w:widowControl/>
              <w:autoSpaceDE w:val="0"/>
              <w:autoSpaceDN w:val="0"/>
              <w:spacing w:before="306" w:after="0" w:line="134" w:lineRule="exact"/>
              <w:ind w:left="20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小计</w:t>
            </w:r>
          </w:p>
        </w:tc>
        <w:tc>
          <w:tcPr>
            <w:tcW w:w="920" w:type="dxa"/>
            <w:tcMar>
              <w:left w:w="0" w:type="dxa"/>
              <w:right w:w="0" w:type="dxa"/>
            </w:tcMar>
          </w:tcPr>
          <w:p w14:paraId="16612B2B">
            <w:pPr>
              <w:widowControl/>
              <w:autoSpaceDE w:val="0"/>
              <w:autoSpaceDN w:val="0"/>
              <w:spacing w:before="20" w:after="0" w:line="136" w:lineRule="exact"/>
              <w:ind w:left="0" w:right="260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工程</w:t>
            </w:r>
          </w:p>
        </w:tc>
        <w:tc>
          <w:tcPr>
            <w:tcW w:w="1020" w:type="dxa"/>
            <w:vMerge w:val="restart"/>
            <w:tcMar>
              <w:left w:w="0" w:type="dxa"/>
              <w:right w:w="0" w:type="dxa"/>
            </w:tcMar>
          </w:tcPr>
          <w:p w14:paraId="560015A3">
            <w:pPr>
              <w:widowControl/>
              <w:autoSpaceDE w:val="0"/>
              <w:autoSpaceDN w:val="0"/>
              <w:spacing w:before="306" w:after="0" w:line="134" w:lineRule="exact"/>
              <w:ind w:left="154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非财政拨款</w:t>
            </w:r>
          </w:p>
        </w:tc>
        <w:tc>
          <w:tcPr>
            <w:tcW w:w="660" w:type="dxa"/>
            <w:vMerge w:val="restart"/>
            <w:tcMar>
              <w:left w:w="0" w:type="dxa"/>
              <w:right w:w="0" w:type="dxa"/>
            </w:tcMar>
          </w:tcPr>
          <w:p w14:paraId="1BF0EDA2">
            <w:pPr>
              <w:widowControl/>
              <w:autoSpaceDE w:val="0"/>
              <w:autoSpaceDN w:val="0"/>
              <w:spacing w:before="306" w:after="0" w:line="134" w:lineRule="exact"/>
              <w:ind w:left="20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小计</w:t>
            </w:r>
          </w:p>
        </w:tc>
        <w:tc>
          <w:tcPr>
            <w:tcW w:w="860" w:type="dxa"/>
            <w:vMerge w:val="restart"/>
            <w:tcMar>
              <w:left w:w="0" w:type="dxa"/>
              <w:right w:w="0" w:type="dxa"/>
            </w:tcMar>
          </w:tcPr>
          <w:p w14:paraId="50FDEBC3">
            <w:pPr>
              <w:widowControl/>
              <w:autoSpaceDE w:val="0"/>
              <w:autoSpaceDN w:val="0"/>
              <w:spacing w:before="306" w:after="0" w:line="134" w:lineRule="exact"/>
              <w:ind w:left="21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财政拨款</w:t>
            </w:r>
          </w:p>
        </w:tc>
        <w:tc>
          <w:tcPr>
            <w:tcW w:w="860" w:type="dxa"/>
            <w:vMerge w:val="restart"/>
            <w:tcMar>
              <w:left w:w="0" w:type="dxa"/>
              <w:right w:w="0" w:type="dxa"/>
            </w:tcMar>
          </w:tcPr>
          <w:p w14:paraId="3BE741EB">
            <w:pPr>
              <w:widowControl/>
              <w:autoSpaceDE w:val="0"/>
              <w:autoSpaceDN w:val="0"/>
              <w:spacing w:before="306" w:after="0" w:line="134" w:lineRule="exact"/>
              <w:ind w:left="112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非财政拨款</w:t>
            </w:r>
          </w:p>
        </w:tc>
      </w:tr>
      <w:tr w14:paraId="470B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exact"/>
        </w:trPr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79794827"/>
        </w:tc>
        <w:tc>
          <w:tcPr>
            <w:tcW w:w="1040" w:type="dxa"/>
            <w:vMerge w:val="restart"/>
            <w:tcMar>
              <w:left w:w="0" w:type="dxa"/>
              <w:right w:w="0" w:type="dxa"/>
            </w:tcMar>
          </w:tcPr>
          <w:p w14:paraId="29DEA030">
            <w:pPr>
              <w:widowControl/>
              <w:autoSpaceDE w:val="0"/>
              <w:autoSpaceDN w:val="0"/>
              <w:spacing w:before="26" w:after="0" w:line="134" w:lineRule="exact"/>
              <w:ind w:left="0" w:right="224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企业</w:t>
            </w:r>
          </w:p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05754D43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4AF6C653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3275CF94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71B1D9B7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5AA657B6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38796FF1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023153B0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2B2A81DE"/>
        </w:tc>
        <w:tc>
          <w:tcPr>
            <w:tcW w:w="920" w:type="dxa"/>
            <w:vMerge w:val="restart"/>
            <w:tcMar>
              <w:left w:w="0" w:type="dxa"/>
              <w:right w:w="0" w:type="dxa"/>
            </w:tcMar>
          </w:tcPr>
          <w:p w14:paraId="1A03D110">
            <w:pPr>
              <w:widowControl/>
              <w:autoSpaceDE w:val="0"/>
              <w:autoSpaceDN w:val="0"/>
              <w:spacing w:before="86" w:after="0" w:line="134" w:lineRule="exact"/>
              <w:ind w:left="0" w:right="126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000000"/>
                <w:spacing w:val="3"/>
                <w:sz w:val="13"/>
              </w:rPr>
              <w:t>财政拨款</w:t>
            </w:r>
          </w:p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19BD5843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67B53046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5BBD95B5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17A709EC"/>
        </w:tc>
      </w:tr>
      <w:tr w14:paraId="6EC60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exact"/>
        </w:trPr>
        <w:tc>
          <w:tcPr>
            <w:tcW w:w="1820" w:type="dxa"/>
            <w:tcMar>
              <w:left w:w="0" w:type="dxa"/>
              <w:right w:w="0" w:type="dxa"/>
            </w:tcMar>
          </w:tcPr>
          <w:p w14:paraId="1C95885C">
            <w:pPr>
              <w:widowControl/>
              <w:autoSpaceDE w:val="0"/>
              <w:autoSpaceDN w:val="0"/>
              <w:spacing w:before="142" w:after="0" w:line="136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永宁县三沙源小学</w:t>
            </w:r>
          </w:p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01CF1877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77597FD1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67E2162D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18D09577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03CDA5AF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141A62D8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47152EE5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0E339F4A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1B5FBCCD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24843A9C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0E549AFD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5AC0B2D8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1A4C4CE3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4567F622"/>
        </w:tc>
      </w:tr>
      <w:tr w14:paraId="273541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exact"/>
        </w:trPr>
        <w:tc>
          <w:tcPr>
            <w:tcW w:w="1820" w:type="dxa"/>
            <w:tcMar>
              <w:left w:w="0" w:type="dxa"/>
              <w:right w:w="0" w:type="dxa"/>
            </w:tcMar>
          </w:tcPr>
          <w:p w14:paraId="23CDE237">
            <w:pPr>
              <w:widowControl/>
              <w:autoSpaceDE w:val="0"/>
              <w:autoSpaceDN w:val="0"/>
              <w:spacing w:before="80" w:after="0" w:line="136" w:lineRule="exact"/>
              <w:ind w:left="1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打印纸</w:t>
            </w:r>
          </w:p>
        </w:tc>
        <w:tc>
          <w:tcPr>
            <w:tcW w:w="1040" w:type="dxa"/>
            <w:tcMar>
              <w:left w:w="0" w:type="dxa"/>
              <w:right w:w="0" w:type="dxa"/>
            </w:tcMar>
          </w:tcPr>
          <w:p w14:paraId="04E74398">
            <w:pPr>
              <w:widowControl/>
              <w:autoSpaceDE w:val="0"/>
              <w:autoSpaceDN w:val="0"/>
              <w:spacing w:before="80" w:after="0" w:line="136" w:lineRule="exact"/>
              <w:ind w:left="0" w:right="292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否</w:t>
            </w:r>
          </w:p>
        </w:tc>
        <w:tc>
          <w:tcPr>
            <w:tcW w:w="1660" w:type="dxa"/>
            <w:tcMar>
              <w:left w:w="0" w:type="dxa"/>
              <w:right w:w="0" w:type="dxa"/>
            </w:tcMar>
          </w:tcPr>
          <w:p w14:paraId="38AE4E5B">
            <w:pPr>
              <w:widowControl/>
              <w:autoSpaceDE w:val="0"/>
              <w:autoSpaceDN w:val="0"/>
              <w:spacing w:before="80" w:after="0" w:line="136" w:lineRule="exact"/>
              <w:ind w:left="36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其他办公设备</w:t>
            </w:r>
          </w:p>
        </w:tc>
        <w:tc>
          <w:tcPr>
            <w:tcW w:w="1180" w:type="dxa"/>
            <w:tcMar>
              <w:left w:w="0" w:type="dxa"/>
              <w:right w:w="0" w:type="dxa"/>
            </w:tcMar>
          </w:tcPr>
          <w:p w14:paraId="76E4C657">
            <w:pPr>
              <w:widowControl/>
              <w:autoSpaceDE w:val="0"/>
              <w:autoSpaceDN w:val="0"/>
              <w:spacing w:before="80" w:after="0" w:line="136" w:lineRule="exact"/>
              <w:ind w:left="0" w:right="178" w:firstLine="0"/>
              <w:jc w:val="righ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6.27</w:t>
            </w:r>
          </w:p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7B7D4060"/>
        </w:tc>
        <w:tc>
          <w:tcPr>
            <w:tcW w:w="460" w:type="dxa"/>
            <w:tcMar>
              <w:left w:w="0" w:type="dxa"/>
              <w:right w:w="0" w:type="dxa"/>
            </w:tcMar>
          </w:tcPr>
          <w:p w14:paraId="509526E9">
            <w:pPr>
              <w:widowControl/>
              <w:autoSpaceDE w:val="0"/>
              <w:autoSpaceDN w:val="0"/>
              <w:spacing w:before="80" w:after="0" w:line="136" w:lineRule="exact"/>
              <w:ind w:left="4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6.27</w:t>
            </w:r>
          </w:p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180BF79B"/>
        </w:tc>
        <w:tc>
          <w:tcPr>
            <w:tcW w:w="340" w:type="dxa"/>
            <w:tcMar>
              <w:left w:w="0" w:type="dxa"/>
              <w:right w:w="0" w:type="dxa"/>
            </w:tcMar>
          </w:tcPr>
          <w:p w14:paraId="7CC7854A">
            <w:pPr>
              <w:widowControl/>
              <w:autoSpaceDE w:val="0"/>
              <w:autoSpaceDN w:val="0"/>
              <w:spacing w:before="80" w:after="0" w:line="136" w:lineRule="exact"/>
              <w:ind w:left="20" w:right="0" w:firstLine="0"/>
              <w:jc w:val="left"/>
            </w:pPr>
            <w:r>
              <w:rPr>
                <w:rFonts w:ascii="fangsong" w:hAnsi="fangsong" w:eastAsia="fangsong"/>
                <w:b w:val="0"/>
                <w:i w:val="0"/>
                <w:color w:val="212529"/>
                <w:spacing w:val="3"/>
                <w:sz w:val="13"/>
              </w:rPr>
              <w:t>6.27</w:t>
            </w:r>
          </w:p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1B19B32A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6D39ECDC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65C6AD2A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3CAAA4FB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64082CB9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7705C8F1"/>
        </w:tc>
        <w:tc>
          <w:tcPr>
            <w:tcW w:w="914" w:type="dxa"/>
            <w:vMerge w:val="continue"/>
            <w:tcMar>
              <w:left w:w="0" w:type="dxa"/>
              <w:right w:w="0" w:type="dxa"/>
            </w:tcMar>
          </w:tcPr>
          <w:p w14:paraId="4CA692DC"/>
        </w:tc>
      </w:tr>
    </w:tbl>
    <w:p w14:paraId="6DDF502E">
      <w:pPr>
        <w:widowControl/>
        <w:autoSpaceDE w:val="0"/>
        <w:autoSpaceDN w:val="0"/>
        <w:spacing w:before="8264" w:after="0" w:line="160" w:lineRule="exact"/>
        <w:ind w:left="0" w:right="6666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4"/>
          <w:sz w:val="16"/>
        </w:rPr>
        <w:t>-15-</w:t>
      </w:r>
    </w:p>
    <w:p w14:paraId="30D6E814">
      <w:pPr>
        <w:sectPr>
          <w:pgSz w:w="16840" w:h="11900"/>
          <w:pgMar w:top="1224" w:right="1624" w:bottom="180" w:left="1500" w:header="720" w:footer="720" w:gutter="0"/>
          <w:cols w:equalWidth="0" w:num="1">
            <w:col w:w="13716"/>
          </w:cols>
          <w:docGrid w:linePitch="360" w:charSpace="0"/>
        </w:sectPr>
      </w:pPr>
    </w:p>
    <w:p w14:paraId="6E696147">
      <w:pPr>
        <w:widowControl/>
        <w:autoSpaceDE w:val="0"/>
        <w:autoSpaceDN w:val="0"/>
        <w:spacing w:before="0" w:after="162" w:line="220" w:lineRule="exact"/>
        <w:ind w:left="0" w:right="0"/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88773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26" o:spt="202" type="#_x0000_t202" style="position:absolute;left:0pt;margin-left:66pt;margin-top:60.1pt;height:699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tgBm9kAAAANAQAADwAAAAAAAAABACAAAAAiAAAAZHJzL2Rvd25yZXYueG1s&#10;UEsBAhQAFAAAAAgAh07iQGFfHb33AQAA+AMAAA4AAAAAAAAAAQAgAAAAKAEAAGRycy9lMm9Eb2Mu&#10;eG1sUEsFBgAAAAAGAAYAWQEAAJE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42617AFF">
      <w:pPr>
        <w:widowControl/>
        <w:autoSpaceDE w:val="0"/>
        <w:autoSpaceDN w:val="0"/>
        <w:spacing w:before="0" w:after="0" w:line="500" w:lineRule="exact"/>
        <w:ind w:left="1440" w:right="1584" w:firstLine="0"/>
        <w:jc w:val="center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0"/>
          <w:sz w:val="36"/>
        </w:rPr>
        <w:t xml:space="preserve">永宁县三沙源小学 </w:t>
      </w:r>
      <w:r>
        <w:br w:type="textWrapping"/>
      </w:r>
      <w:r>
        <w:rPr>
          <w:rFonts w:ascii="Droid Sans Fallback" w:hAnsi="Droid Sans Fallback" w:eastAsia="Droid Sans Fallback"/>
          <w:b w:val="0"/>
          <w:i w:val="0"/>
          <w:color w:val="000000"/>
          <w:spacing w:val="-3"/>
          <w:sz w:val="36"/>
        </w:rPr>
        <w:t>2026年单位预算——单位预算情况说明</w:t>
      </w:r>
    </w:p>
    <w:p w14:paraId="225E8D28">
      <w:pPr>
        <w:widowControl/>
        <w:tabs>
          <w:tab w:val="left" w:pos="640"/>
        </w:tabs>
        <w:autoSpaceDE w:val="0"/>
        <w:autoSpaceDN w:val="0"/>
        <w:spacing w:before="454" w:after="0" w:line="562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一、收支预算总体情况说明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永宁县三沙源小学2026年度收入、支出预算总计940.64万元，与上年相比收支预算总计增加189.74万元，增长25.27%。</w:t>
      </w:r>
    </w:p>
    <w:p w14:paraId="467977C4">
      <w:pPr>
        <w:widowControl/>
        <w:autoSpaceDE w:val="0"/>
        <w:autoSpaceDN w:val="0"/>
        <w:spacing w:before="0" w:after="0" w:line="546" w:lineRule="exact"/>
        <w:ind w:left="640" w:right="2880" w:firstLine="0"/>
        <w:jc w:val="left"/>
      </w:pPr>
      <w:r>
        <w:rPr>
          <w:rFonts w:ascii="KaiTi" w:hAnsi="KaiTi" w:eastAsia="KaiTi"/>
          <w:b w:val="0"/>
          <w:i w:val="0"/>
          <w:color w:val="000000"/>
          <w:spacing w:val="7"/>
          <w:sz w:val="31"/>
        </w:rPr>
        <w:t>（一）收入预算总计940.64万元。包括：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1.本年收入合计940.64万元。</w:t>
      </w:r>
    </w:p>
    <w:p w14:paraId="5AA06BF7">
      <w:pPr>
        <w:widowControl/>
        <w:tabs>
          <w:tab w:val="left" w:pos="640"/>
        </w:tabs>
        <w:autoSpaceDE w:val="0"/>
        <w:autoSpaceDN w:val="0"/>
        <w:spacing w:before="0" w:after="0" w:line="554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（1）一般公共预算拨款收入940.64万元，与上年相比增加 189.74万元，增长25.27%。主要原因是：2026年编制人数增加.</w:t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（2）政府性基金预算拨款收入0万元，与上年持平。</w:t>
      </w:r>
    </w:p>
    <w:p w14:paraId="5F9519D2">
      <w:pPr>
        <w:widowControl/>
        <w:autoSpaceDE w:val="0"/>
        <w:autoSpaceDN w:val="0"/>
        <w:spacing w:before="230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（3）国有资本经营预算拨款收入0万元，与上年持平。</w:t>
      </w:r>
    </w:p>
    <w:p w14:paraId="51591A00">
      <w:pPr>
        <w:widowControl/>
        <w:autoSpaceDE w:val="0"/>
        <w:autoSpaceDN w:val="0"/>
        <w:spacing w:before="214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（4）财政专户管理资金收入0万元，与上年持平。</w:t>
      </w:r>
    </w:p>
    <w:p w14:paraId="5A739EE9">
      <w:pPr>
        <w:widowControl/>
        <w:autoSpaceDE w:val="0"/>
        <w:autoSpaceDN w:val="0"/>
        <w:spacing w:before="216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（5）事业收入0万元，与上年持平。</w:t>
      </w:r>
    </w:p>
    <w:p w14:paraId="0463C544">
      <w:pPr>
        <w:widowControl/>
        <w:autoSpaceDE w:val="0"/>
        <w:autoSpaceDN w:val="0"/>
        <w:spacing w:before="230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（6）事业单位经营收入0万元，与上年持平。</w:t>
      </w:r>
    </w:p>
    <w:p w14:paraId="672CDDD9">
      <w:pPr>
        <w:widowControl/>
        <w:autoSpaceDE w:val="0"/>
        <w:autoSpaceDN w:val="0"/>
        <w:spacing w:before="214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（7）上级补助收入0万元，与上年持平。</w:t>
      </w:r>
    </w:p>
    <w:p w14:paraId="4C37FE71">
      <w:pPr>
        <w:widowControl/>
        <w:autoSpaceDE w:val="0"/>
        <w:autoSpaceDN w:val="0"/>
        <w:spacing w:before="216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（8）附属单位上缴收入0万元，与上年持平。</w:t>
      </w:r>
    </w:p>
    <w:p w14:paraId="5A473438">
      <w:pPr>
        <w:widowControl/>
        <w:autoSpaceDE w:val="0"/>
        <w:autoSpaceDN w:val="0"/>
        <w:spacing w:before="230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（9）其他收入0万元，与上年持平。</w:t>
      </w:r>
    </w:p>
    <w:p w14:paraId="7C2DFC37">
      <w:pPr>
        <w:widowControl/>
        <w:autoSpaceDE w:val="0"/>
        <w:autoSpaceDN w:val="0"/>
        <w:spacing w:before="214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2.上年结转结余收入0万元，与上年持平。</w:t>
      </w:r>
    </w:p>
    <w:p w14:paraId="47D0253E">
      <w:pPr>
        <w:widowControl/>
        <w:autoSpaceDE w:val="0"/>
        <w:autoSpaceDN w:val="0"/>
        <w:spacing w:before="0" w:after="0" w:line="554" w:lineRule="exact"/>
        <w:ind w:left="640" w:right="2880" w:firstLine="0"/>
        <w:jc w:val="left"/>
      </w:pPr>
      <w:r>
        <w:rPr>
          <w:rFonts w:ascii="KaiTi" w:hAnsi="KaiTi" w:eastAsia="KaiTi"/>
          <w:b w:val="0"/>
          <w:i w:val="0"/>
          <w:color w:val="000000"/>
          <w:spacing w:val="7"/>
          <w:sz w:val="31"/>
        </w:rPr>
        <w:t>（二）支出预算总计940.64万元。包括：</w:t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1.本年支出合计940.64万元。</w:t>
      </w:r>
    </w:p>
    <w:p w14:paraId="6F5A1E45">
      <w:pPr>
        <w:widowControl/>
        <w:autoSpaceDE w:val="0"/>
        <w:autoSpaceDN w:val="0"/>
        <w:spacing w:before="0" w:after="0" w:line="554" w:lineRule="exact"/>
        <w:ind w:left="0" w:right="20" w:firstLine="64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教育支出（类）支出679.06万元，主要用于人员工资，补贴</w:t>
      </w:r>
      <w:bookmarkStart w:id="0" w:name="_GoBack"/>
      <w:bookmarkEnd w:id="0"/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类，取暖费等。与上年相比增大135.74万元，增长24.98%。主要原因是：人员增加</w:t>
      </w:r>
    </w:p>
    <w:p w14:paraId="57FBE293">
      <w:pPr>
        <w:widowControl/>
        <w:autoSpaceDE w:val="0"/>
        <w:autoSpaceDN w:val="0"/>
        <w:spacing w:before="1418" w:after="0" w:line="160" w:lineRule="exact"/>
        <w:ind w:left="0" w:right="4476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4"/>
          <w:sz w:val="16"/>
        </w:rPr>
        <w:t>-16-</w:t>
      </w:r>
    </w:p>
    <w:p w14:paraId="4EE20EE8">
      <w:pPr>
        <w:sectPr>
          <w:pgSz w:w="11900" w:h="16840"/>
          <w:pgMar w:top="1440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7E6DEF4A">
      <w:pPr>
        <w:widowControl/>
        <w:tabs>
          <w:tab w:val="left" w:pos="640"/>
        </w:tabs>
        <w:autoSpaceDE w:val="0"/>
        <w:autoSpaceDN w:val="0"/>
        <w:spacing w:before="0" w:after="0" w:line="534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社会保障和就业支出（类）支出129.18万元，主要用于社保支 出。与上年相比增大20.9万元，增长19.30%。主要原因是：人员增 加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卫生健康支出（类）支出59.17万元，主要用于医保，妇女卫 生费等。与上年相比增大15.49万元，增长35.46%。主要原因是：人员增加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住房保障支出（类）支出73.22万元，主要用于公积金等。与 上年相比增大17.6万元，增长31.64%。主要原因是：人员增加 </w:t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2.年终结转结余0万元。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924814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924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26" o:spt="202" type="#_x0000_t202" style="position:absolute;left:0pt;margin-left:66pt;margin-top:60.1pt;height:728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WbrJ3ZAAAADQEAAA8AAAAAAAAAAQAgAAAAIgAAAGRycy9kb3ducmV2LnhtbFBL&#10;AQIUABQAAAAIAIdO4kC/WaAP9QEAAPgDAAAOAAAAAAAAAAEAIAAAACg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6F897A95">
      <w:pPr>
        <w:widowControl/>
        <w:tabs>
          <w:tab w:val="left" w:pos="640"/>
        </w:tabs>
        <w:autoSpaceDE w:val="0"/>
        <w:autoSpaceDN w:val="0"/>
        <w:spacing w:before="0" w:after="0" w:line="558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二、收入预算情况说明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永宁县三沙源小学2026年收入预算合计940.64万元，包括本年 收入940.64万元，上年结转结余0万元。其中：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本年一般公共预算收入940.64万元，占收入总计100.00%；</w:t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本年政府性基金预算收入0万元，占收入总计0%；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本年国有资本经营预算收入0万元，占收入总计0%；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本年财政专户管理资金0万元，占收入总计0%；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本年事业收入0万元，占收入总计0%；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本年事业单位收入0万元，占收入总计0%；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本年上级补助收入0万元，占收入总计0%；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本年附属单位上缴收入0万元，占收入总计0%；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本年其他收入0万元，占收入总计0%；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上年结转结余的一般公共预算收入0万元，占收入总计0%；</w:t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上年结转结余的政府性基金预算收入0万元，占收入总计0%；</w:t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上年结转结余的国有资本经营预算收入0万元，占收入总计 </w:t>
      </w:r>
      <w:r>
        <w:rPr>
          <w:rFonts w:ascii="fangsong" w:hAnsi="fangsong" w:eastAsia="fangsong"/>
          <w:b w:val="0"/>
          <w:i w:val="0"/>
          <w:color w:val="000000"/>
          <w:spacing w:val="4"/>
          <w:sz w:val="31"/>
        </w:rPr>
        <w:t>0%；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上年结转结余的财政专户管理资金0万元，占收入总计0%；</w:t>
      </w:r>
    </w:p>
    <w:p w14:paraId="50EDC58E">
      <w:pPr>
        <w:widowControl/>
        <w:autoSpaceDE w:val="0"/>
        <w:autoSpaceDN w:val="0"/>
        <w:spacing w:before="848" w:after="0" w:line="160" w:lineRule="exact"/>
        <w:ind w:left="0" w:right="4476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3"/>
          <w:sz w:val="16"/>
        </w:rPr>
        <w:t>-17-</w:t>
      </w:r>
    </w:p>
    <w:p w14:paraId="36C7B947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251203E3">
      <w:pPr>
        <w:widowControl/>
        <w:autoSpaceDE w:val="0"/>
        <w:autoSpaceDN w:val="0"/>
        <w:spacing w:before="0" w:after="0" w:line="320" w:lineRule="exact"/>
        <w:ind w:left="648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上年结转结余的单位资金0万元，占收入总计0%；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3401060</wp:posOffset>
                </wp:positionV>
                <wp:extent cx="5895340" cy="676275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6762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26" o:spt="202" type="#_x0000_t202" style="position:absolute;left:0pt;margin-left:66pt;margin-top:267.8pt;height:532.5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9d4tbaAAAADQEAAA8AAAAAAAAAAQAgAAAAIgAAAGRycy9kb3ducmV2Lnht&#10;bFBLAQIUABQAAAAIAIdO4kCynEfG9wEAAPgDAAAOAAAAAAAAAAEAIAAAACkBAABkcnMvZTJvRG9j&#10;LnhtbFBLBQYAAAAABgAGAFkBAACS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35179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351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26" o:spt="202" type="#_x0000_t202" style="position:absolute;left:0pt;margin-left:66pt;margin-top:60.1pt;height:27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akL7bYAAAADAEAAA8AAAAAAAAAAQAgAAAAIgAAAGRycy9kb3ducmV2LnhtbFBL&#10;AQIUABQAAAAIAIdO4kDsfkV59gEAAPcDAAAOAAAAAAAAAAEAIAAAACc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0961D3B1">
      <w:pPr>
        <w:widowControl/>
        <w:autoSpaceDE w:val="0"/>
        <w:autoSpaceDN w:val="0"/>
        <w:spacing w:before="100" w:after="0" w:line="240" w:lineRule="auto"/>
        <w:ind w:left="0" w:right="0" w:firstLine="0"/>
        <w:jc w:val="left"/>
      </w:pPr>
      <w:r>
        <w:drawing>
          <wp:inline distT="0" distB="0" distL="114300" distR="114300">
            <wp:extent cx="5905500" cy="2286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FC4F">
      <w:pPr>
        <w:widowControl/>
        <w:tabs>
          <w:tab w:val="left" w:pos="648"/>
        </w:tabs>
        <w:autoSpaceDE w:val="0"/>
        <w:autoSpaceDN w:val="0"/>
        <w:spacing w:before="0" w:after="0" w:line="540" w:lineRule="exact"/>
        <w:ind w:left="8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三、支出预算情况说明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永宁县三沙源小学2026年支出预算合计940.64万元，其中：基 本支出933.70万元，占支出总计99.26%；项目支出6.93万元，占支 出总计0.74%；财政专户管理资金支出0万元，占支出总计0%；事业 支出0万元，占支出总计0%；事业单位经营支出0万元，占支出总计 0%；上缴上级支出0万元，占支出总计0%；对附属单位补助支出0万 元，占支出总计0%；其他支出0万元，占支出总计0%。</w:t>
      </w:r>
    </w:p>
    <w:p w14:paraId="0702AD9E">
      <w:pPr>
        <w:widowControl/>
        <w:tabs>
          <w:tab w:val="left" w:pos="648"/>
        </w:tabs>
        <w:autoSpaceDE w:val="0"/>
        <w:autoSpaceDN w:val="0"/>
        <w:spacing w:before="0" w:after="0" w:line="558" w:lineRule="exact"/>
        <w:ind w:left="8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四、财政拨款收支预算总体情况说明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永宁县三沙源小学2026年财政拨款收、支总预算940.64万元，与上年相比，财政拨款收、支总计各增加189.74万元，增长 25.27%。主要原因：人员增加 </w:t>
      </w:r>
      <w:r>
        <w:br w:type="textWrapping"/>
      </w: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五、财政拨款支出预算情况说明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永宁县三沙源小学2026年财政拨款预算支出940.64万元，占本 年支出合计的100.00 %。与上年相比，财政拨款支出增189.74万 元，增长25.27%。主要原因：人员增加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其中：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1、教育支出(类)679.06万元。</w:t>
      </w:r>
    </w:p>
    <w:p w14:paraId="66F7EAF8">
      <w:pPr>
        <w:widowControl/>
        <w:tabs>
          <w:tab w:val="left" w:pos="648"/>
        </w:tabs>
        <w:autoSpaceDE w:val="0"/>
        <w:autoSpaceDN w:val="0"/>
        <w:spacing w:before="0" w:after="0" w:line="544" w:lineRule="exact"/>
        <w:ind w:left="8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普通教育(款)小学教育(项)支出679.06万元，与上年相比增大 135.74万元，增长24.98%。主要原因：人员增加</w:t>
      </w:r>
    </w:p>
    <w:p w14:paraId="6334FFE5">
      <w:pPr>
        <w:widowControl/>
        <w:autoSpaceDE w:val="0"/>
        <w:autoSpaceDN w:val="0"/>
        <w:spacing w:before="608" w:after="0" w:line="160" w:lineRule="exact"/>
        <w:ind w:left="0" w:right="4482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3"/>
          <w:sz w:val="16"/>
        </w:rPr>
        <w:t>-18-</w:t>
      </w:r>
    </w:p>
    <w:p w14:paraId="087F2E61">
      <w:pPr>
        <w:sectPr>
          <w:pgSz w:w="11900" w:h="16840"/>
          <w:pgMar w:top="1316" w:right="1268" w:bottom="180" w:left="1312" w:header="720" w:footer="720" w:gutter="0"/>
          <w:cols w:equalWidth="0" w:num="1">
            <w:col w:w="9320"/>
          </w:cols>
          <w:docGrid w:linePitch="360" w:charSpace="0"/>
        </w:sectPr>
      </w:pPr>
    </w:p>
    <w:p w14:paraId="6979C0DF">
      <w:pPr>
        <w:widowControl/>
        <w:autoSpaceDE w:val="0"/>
        <w:autoSpaceDN w:val="0"/>
        <w:spacing w:before="0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2、社会保障和就业支出(类)129.18万元。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955294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9552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26" o:spt="202" type="#_x0000_t202" style="position:absolute;left:0pt;margin-left:66pt;margin-top:60.1pt;height:752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zHOePZAAAADQEAAA8AAAAAAAAAAQAgAAAAIgAAAGRycy9kb3ducmV2LnhtbFBL&#10;AQIUABQAAAAIAIdO4kDLBdx19QEAAPgDAAAOAAAAAAAAAAEAIAAAACg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3224286F">
      <w:pPr>
        <w:widowControl/>
        <w:tabs>
          <w:tab w:val="left" w:pos="640"/>
        </w:tabs>
        <w:autoSpaceDE w:val="0"/>
        <w:autoSpaceDN w:val="0"/>
        <w:spacing w:before="0" w:after="0" w:line="558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行政事业单位养老支出(款)机关事业单位基本养老保险缴费支 出(项)支出83.01万元，与上年相比增大20.66万元，增长33.14%。主要原因：人员增加行政事业单位养老支出(款)机关事业单位职业 年金缴费支出(项)支出41.5万元，与上年相比减小1.54万元，下降 3.58%。主要原因：人员增加其他社会保障和就业支出(款)其他社 会保障和就业支出(项)支出4.67万元，与上年相比增大1.78万元，增长61.59%。主要原因：人员增加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3、卫生健康支出(类)59.17万元。</w:t>
      </w:r>
    </w:p>
    <w:p w14:paraId="799ADCF0">
      <w:pPr>
        <w:widowControl/>
        <w:tabs>
          <w:tab w:val="left" w:pos="640"/>
        </w:tabs>
        <w:autoSpaceDE w:val="0"/>
        <w:autoSpaceDN w:val="0"/>
        <w:spacing w:before="0" w:after="0" w:line="556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计划生育事务(款)其他计划生育事务支出(项)支出1.53万元，与上年相比增大0.29万元，增长23.39%。主要原因：人员增加行政 事业单位医疗(款)事业单位医疗(项)支出34.27万元，与上年相比 增大9.03万元，增长35.78%。主要原因：人员增加行政事业单位医 疗(款)公务员医疗补助(项)支出23.37万元，与上年相比增大6.16 万元，增长35.79%。主要原因：人员增加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4、住房保障支出(类)73.22万元。</w:t>
      </w:r>
    </w:p>
    <w:p w14:paraId="044E27A9">
      <w:pPr>
        <w:widowControl/>
        <w:tabs>
          <w:tab w:val="left" w:pos="640"/>
        </w:tabs>
        <w:autoSpaceDE w:val="0"/>
        <w:autoSpaceDN w:val="0"/>
        <w:spacing w:before="0" w:after="0" w:line="558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住房改革支出(款)住房公积金(项)支出73.22万元，与上年相 比增大17.6万元，增长31.64%。主要原因：人员增加 </w:t>
      </w:r>
      <w:r>
        <w:br w:type="textWrapping"/>
      </w: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六、财政拨款基本支出预算情况说明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永宁县三沙源小学部门2026年度财政拨款基本支出933.70万 元，其中：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（一）人员经费929.17万元，主要包括：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基本工资 244.82万元,津贴补贴 183.28万元,奖金 193.75万 元,绩效工资 45.74万元,机关事业单位基本养老保险缴费 83.01万 元,职业年金缴费 41.50万元,职工基本医疗保险缴费 34.27万元,</w:t>
      </w:r>
    </w:p>
    <w:p w14:paraId="6C046839">
      <w:pPr>
        <w:widowControl/>
        <w:autoSpaceDE w:val="0"/>
        <w:autoSpaceDN w:val="0"/>
        <w:spacing w:before="1404" w:after="0" w:line="160" w:lineRule="exact"/>
        <w:ind w:left="0" w:right="4476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4"/>
          <w:sz w:val="16"/>
        </w:rPr>
        <w:t>-19-</w:t>
      </w:r>
    </w:p>
    <w:p w14:paraId="6C901F86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5EC6E99D">
      <w:pPr>
        <w:widowControl/>
        <w:autoSpaceDE w:val="0"/>
        <w:autoSpaceDN w:val="0"/>
        <w:spacing w:before="0" w:after="0" w:line="438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公务员医疗补助缴费 23.37万元,其他社会保障缴费 4.67万元,住 房公积金 73.22万元,其他工资福利支出 1.53万元。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924814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924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26" o:spt="202" type="#_x0000_t202" style="position:absolute;left:0pt;margin-left:66pt;margin-top:60.1pt;height:728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WbrJ3ZAAAADQEAAA8AAAAAAAAAAQAgAAAAIgAAAGRycy9kb3ducmV2LnhtbFBL&#10;AQIUABQAAAAIAIdO4kCYLyU99QEAAPgDAAAOAAAAAAAAAAEAIAAAACg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292BD4CA">
      <w:pPr>
        <w:widowControl/>
        <w:autoSpaceDE w:val="0"/>
        <w:autoSpaceDN w:val="0"/>
        <w:spacing w:before="0" w:after="0" w:line="552" w:lineRule="exact"/>
        <w:ind w:left="640" w:right="3168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（二）公用经费4.54万元，主要包括：工会经费 4.54万元。</w:t>
      </w:r>
    </w:p>
    <w:p w14:paraId="2AB03F51">
      <w:pPr>
        <w:widowControl/>
        <w:tabs>
          <w:tab w:val="left" w:pos="640"/>
        </w:tabs>
        <w:autoSpaceDE w:val="0"/>
        <w:autoSpaceDN w:val="0"/>
        <w:spacing w:before="0" w:after="0" w:line="558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七、一般公共预算支出预算情况说明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永宁县三沙源小学部门2026年度一般公共预算财政拨款支出预 算940.64万元，与上年相比，一般公共预算财政拨款收、支总计增 加189.74万元，增长25.27%。主要原因：人员增加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一般公共预算基本支出情况。永宁县三沙源小学部门2026年度 一般公共预算基本支出933.70万元，其中：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（一）人员经费929.17万元，主要包括：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基本工资 244.82万元,津贴补贴 183.28万元,奖金 193.75万 元,绩效工资 45.74万元,机关事业单位基本养老保险缴费 83.01万 元,职业年金缴费 41.50万元,职工基本医疗保险缴费 34.27万元, 公务员医疗补助缴费 23.37万元,其他社会保障缴费 4.67万元,住 房公积金 73.22万元,其他工资福利支出 1.53万元。</w:t>
      </w:r>
    </w:p>
    <w:p w14:paraId="6564B31E">
      <w:pPr>
        <w:widowControl/>
        <w:autoSpaceDE w:val="0"/>
        <w:autoSpaceDN w:val="0"/>
        <w:spacing w:before="0" w:after="0" w:line="554" w:lineRule="exact"/>
        <w:ind w:left="640" w:right="3168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（二）公用经费4.54万元，主要包括：工会经费 4.54万元。</w:t>
      </w:r>
    </w:p>
    <w:p w14:paraId="585BD388">
      <w:pPr>
        <w:widowControl/>
        <w:tabs>
          <w:tab w:val="left" w:pos="640"/>
        </w:tabs>
        <w:autoSpaceDE w:val="0"/>
        <w:autoSpaceDN w:val="0"/>
        <w:spacing w:before="0" w:after="0" w:line="556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>八、一般公共预算“三公”经费、会议费、培训费、差旅费预 算情况说明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（一）“三公”经费。永宁县三沙源小学部门2026年“三 公”经费预算为0万元，与上年相比增加0万元。其中：因公出国（境）费0万元，占“三公”经费的0%；公务用车购置0万元，占“三公”经费的0%；公务用车运行费0万元，占“三公”经费的 0%；公务接待费0万元，占“三公”经费的0%。具体情况如下：</w:t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1.因公出国（境）费预算0.0万元，与上年持平。</w:t>
      </w:r>
    </w:p>
    <w:p w14:paraId="4A823383">
      <w:pPr>
        <w:widowControl/>
        <w:autoSpaceDE w:val="0"/>
        <w:autoSpaceDN w:val="0"/>
        <w:spacing w:before="848" w:after="0" w:line="160" w:lineRule="exact"/>
        <w:ind w:left="0" w:right="4476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3"/>
          <w:sz w:val="16"/>
        </w:rPr>
        <w:t>-20-</w:t>
      </w:r>
    </w:p>
    <w:p w14:paraId="7819FC36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5B52B3F3">
      <w:pPr>
        <w:widowControl/>
        <w:autoSpaceDE w:val="0"/>
        <w:autoSpaceDN w:val="0"/>
        <w:spacing w:before="0" w:after="0" w:line="438" w:lineRule="exact"/>
        <w:ind w:left="640" w:right="144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2.公务用车购置费及运行维护费预算0万元。其中：（1）公务用车购置预算0.0万元，与上年持平。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955294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9552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26" o:spt="202" type="#_x0000_t202" style="position:absolute;left:0pt;margin-left:66pt;margin-top:60.1pt;height:752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zHOePZAAAADQEAAA8AAAAAAAAAAQAgAAAAIgAAAGRycy9kb3ducmV2LnhtbFBL&#10;AQIUABQAAAAIAIdO4kAPEIL79QEAAPgDAAAOAAAAAAAAAAEAIAAAACg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17B080A2">
      <w:pPr>
        <w:widowControl/>
        <w:autoSpaceDE w:val="0"/>
        <w:autoSpaceDN w:val="0"/>
        <w:spacing w:before="230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（2）公务用车运行维护预算0.0万元，与上年持平。</w:t>
      </w:r>
    </w:p>
    <w:p w14:paraId="348CD8AF">
      <w:pPr>
        <w:widowControl/>
        <w:autoSpaceDE w:val="0"/>
        <w:autoSpaceDN w:val="0"/>
        <w:spacing w:before="214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3.公务接待费预算0.0万元，与上年持平。</w:t>
      </w:r>
    </w:p>
    <w:p w14:paraId="0FC4BD58">
      <w:pPr>
        <w:widowControl/>
        <w:autoSpaceDE w:val="0"/>
        <w:autoSpaceDN w:val="0"/>
        <w:spacing w:before="216" w:after="0" w:line="320" w:lineRule="exact"/>
        <w:ind w:left="64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（二）“三项”费用。</w:t>
      </w:r>
    </w:p>
    <w:p w14:paraId="44E9FE84">
      <w:pPr>
        <w:widowControl/>
        <w:tabs>
          <w:tab w:val="left" w:pos="640"/>
        </w:tabs>
        <w:autoSpaceDE w:val="0"/>
        <w:autoSpaceDN w:val="0"/>
        <w:spacing w:before="0" w:after="0" w:line="552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1.永宁县三沙源小学部门2026年一般公共预算安排的会议费预 算0.0万元，与上年持平。</w:t>
      </w:r>
    </w:p>
    <w:p w14:paraId="51A6E547">
      <w:pPr>
        <w:widowControl/>
        <w:tabs>
          <w:tab w:val="left" w:pos="640"/>
        </w:tabs>
        <w:autoSpaceDE w:val="0"/>
        <w:autoSpaceDN w:val="0"/>
        <w:spacing w:before="0" w:after="0" w:line="554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2.永宁县三沙源小学部门2026年一般公共预算安排的培训费预 算0.0万元，与上年持平。</w:t>
      </w:r>
    </w:p>
    <w:p w14:paraId="4AD9F079">
      <w:pPr>
        <w:widowControl/>
        <w:tabs>
          <w:tab w:val="left" w:pos="640"/>
        </w:tabs>
        <w:autoSpaceDE w:val="0"/>
        <w:autoSpaceDN w:val="0"/>
        <w:spacing w:before="0" w:after="0" w:line="544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3.永宁县三沙源小学部门2026年一般公共预算安排的差旅费预 算0.0万元，与上年持平。</w:t>
      </w:r>
    </w:p>
    <w:p w14:paraId="78E9A6E3">
      <w:pPr>
        <w:widowControl/>
        <w:tabs>
          <w:tab w:val="left" w:pos="640"/>
        </w:tabs>
        <w:autoSpaceDE w:val="0"/>
        <w:autoSpaceDN w:val="0"/>
        <w:spacing w:before="0" w:after="0" w:line="554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3"/>
          <w:sz w:val="31"/>
        </w:rPr>
        <w:t xml:space="preserve">九、关于永宁县三沙源小学2026年政府性基金预算拨款情况说 </w:t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 xml:space="preserve">明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永宁县三沙源小学2026年无政府性基金预算财政拨款收支。</w:t>
      </w:r>
    </w:p>
    <w:p w14:paraId="48C3AACE">
      <w:pPr>
        <w:widowControl/>
        <w:tabs>
          <w:tab w:val="left" w:pos="640"/>
        </w:tabs>
        <w:autoSpaceDE w:val="0"/>
        <w:autoSpaceDN w:val="0"/>
        <w:spacing w:before="0" w:after="0" w:line="558" w:lineRule="exact"/>
        <w:ind w:left="0" w:right="0" w:firstLine="0"/>
        <w:jc w:val="left"/>
      </w:pPr>
      <w:r>
        <w:tab/>
      </w:r>
      <w:r>
        <w:rPr>
          <w:rFonts w:ascii="黑体" w:hAnsi="黑体" w:eastAsia="黑体"/>
          <w:b w:val="0"/>
          <w:i w:val="0"/>
          <w:color w:val="000000"/>
          <w:spacing w:val="7"/>
          <w:sz w:val="31"/>
        </w:rPr>
        <w:t>十、其他重要事项的情况说明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（一）机关运行经费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2026年，永宁县三沙源小学及所属0个行政单位和1个参公管理 事业单位的机关运行经费财政拨款预算4.54万元，比上年预算减少 21.46万元，下降82.54%。主要原因是人员增加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（二）政府采购情况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2026年，永宁县三沙源小学政府采购预算6.27万元，其中：政 府采购货物预算6.27万元，政府采购工程预算0万元，政府采购服 务预算0万元，拟面向中小企业预留采购份额0万元。</w:t>
      </w:r>
    </w:p>
    <w:p w14:paraId="33752284">
      <w:pPr>
        <w:widowControl/>
        <w:tabs>
          <w:tab w:val="left" w:pos="640"/>
        </w:tabs>
        <w:autoSpaceDE w:val="0"/>
        <w:autoSpaceDN w:val="0"/>
        <w:spacing w:before="0" w:after="0" w:line="554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（三）国有资产占用使用情况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截至2025年12月31日，永宁县三沙源小学单位占用使用国有资 产情况：房屋0平方米，价值0万元；车辆0辆，价值0万元；100万</w:t>
      </w:r>
    </w:p>
    <w:p w14:paraId="0ED3C48A">
      <w:pPr>
        <w:widowControl/>
        <w:autoSpaceDE w:val="0"/>
        <w:autoSpaceDN w:val="0"/>
        <w:spacing w:before="848" w:after="0" w:line="160" w:lineRule="exact"/>
        <w:ind w:left="0" w:right="4476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3"/>
          <w:sz w:val="16"/>
        </w:rPr>
        <w:t>-21-</w:t>
      </w:r>
    </w:p>
    <w:p w14:paraId="7F259D2A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5290088F">
      <w:pPr>
        <w:widowControl/>
        <w:tabs>
          <w:tab w:val="left" w:pos="640"/>
        </w:tabs>
        <w:autoSpaceDE w:val="0"/>
        <w:autoSpaceDN w:val="0"/>
        <w:spacing w:before="0" w:after="0" w:line="522" w:lineRule="exact"/>
        <w:ind w:left="0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元以上设备0台/个，价值0万元；家具和用具价值38万元；土地使 用权0平方米，价值0万元；计算机软件价值0万元。国有资产分布 情况为：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本级部门房屋0平方米，价值0万元；车辆 0辆，价值0万元；100万元以上设备0台/个，价值0万元；家具和用具价值38万元；土 地使用权0平方米，价值0万元；计算机软件价值0万元。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568579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5685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26" o:spt="202" type="#_x0000_t202" style="position:absolute;left:0pt;margin-left:66pt;margin-top:60.1pt;height:447.7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5JLGP2AAAAA0BAAAPAAAAAAAAAAEAIAAAACIAAABkcnMvZG93bnJldi54bWxQ&#10;SwECFAAUAAAACACHTuJAVC4lMPcBAAD4AwAADgAAAAAAAAABACAAAAAnAQAAZHJzL2Uyb0RvYy54&#10;bWxQSwUGAAAAAAYABgBZAQAAkAUAAAAA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12F07697">
      <w:pPr>
        <w:widowControl/>
        <w:autoSpaceDE w:val="0"/>
        <w:autoSpaceDN w:val="0"/>
        <w:spacing w:before="0" w:after="0" w:line="554" w:lineRule="exact"/>
        <w:ind w:left="0" w:right="20" w:firstLine="64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所属单位房屋0平方米，价值0万元；车辆0辆，价值0万元；100万元以上设备0台/个，价值0万元；家具和用具价值38万元；土 地使用权0平方米，价值0万元；计算机软件价值0万元。</w:t>
      </w:r>
    </w:p>
    <w:p w14:paraId="76B2A085">
      <w:pPr>
        <w:widowControl/>
        <w:tabs>
          <w:tab w:val="left" w:pos="640"/>
        </w:tabs>
        <w:autoSpaceDE w:val="0"/>
        <w:autoSpaceDN w:val="0"/>
        <w:spacing w:before="0" w:after="0" w:line="554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（四）预算绩效情况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2026年本单位整体支出已纳入绩效目标管理，涉及财政性资金 0万元；本单位共0个项目纳入绩效目标管理，涉及财政性资金合计 0万元，占财政性资金（人员类和运转类中的公用经费项目支出除 外）总额的比例为0</w:t>
      </w:r>
      <w:r>
        <w:rPr>
          <w:rFonts w:ascii="fangsong" w:hAnsi="fangsong" w:eastAsia="fangsong"/>
          <w:b w:val="0"/>
          <w:i w:val="0"/>
          <w:color w:val="000000"/>
          <w:spacing w:val="2"/>
          <w:sz w:val="31"/>
        </w:rPr>
        <w:t>%。</w:t>
      </w:r>
    </w:p>
    <w:p w14:paraId="0109A025">
      <w:pPr>
        <w:widowControl/>
        <w:tabs>
          <w:tab w:val="left" w:pos="640"/>
        </w:tabs>
        <w:autoSpaceDE w:val="0"/>
        <w:autoSpaceDN w:val="0"/>
        <w:spacing w:before="0" w:after="0" w:line="552" w:lineRule="exact"/>
        <w:ind w:left="0" w:right="504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（五）其他需说明的事项 </w:t>
      </w:r>
      <w:r>
        <w:br w:type="textWrapping"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无</w:t>
      </w:r>
    </w:p>
    <w:p w14:paraId="0CEBBCC3">
      <w:pPr>
        <w:widowControl/>
        <w:autoSpaceDE w:val="0"/>
        <w:autoSpaceDN w:val="0"/>
        <w:spacing w:before="6444" w:after="0" w:line="160" w:lineRule="exact"/>
        <w:ind w:left="0" w:right="4476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3"/>
          <w:sz w:val="16"/>
        </w:rPr>
        <w:t>-22-</w:t>
      </w:r>
    </w:p>
    <w:p w14:paraId="2212434F">
      <w:pPr>
        <w:sectPr>
          <w:pgSz w:w="11900" w:h="16840"/>
          <w:pgMar w:top="1316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069D48F6">
      <w:pPr>
        <w:widowControl/>
        <w:autoSpaceDE w:val="0"/>
        <w:autoSpaceDN w:val="0"/>
        <w:spacing w:before="0" w:after="342" w:line="220" w:lineRule="exact"/>
        <w:ind w:left="0" w:right="0"/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955294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9552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26" o:spt="202" type="#_x0000_t202" style="position:absolute;left:0pt;margin-left:66pt;margin-top:60.1pt;height:752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Mc549kAAAANAQAADwAAAAAAAAABACAAAAAiAAAAZHJzL2Rvd25yZXYueG1sUEsB&#10;AhQAFAAAAAgAh07iQCmdCwP0AQAA+AMAAA4AAAAAAAAAAQAgAAAAKAEAAGRycy9lMm9Eb2MueG1s&#10;UEsFBgAAAAAGAAYAWQEAAI4FAAAAAA=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48FDA289">
      <w:pPr>
        <w:widowControl/>
        <w:autoSpaceDE w:val="0"/>
        <w:autoSpaceDN w:val="0"/>
        <w:spacing w:before="0" w:after="0" w:line="500" w:lineRule="exact"/>
        <w:ind w:left="2160" w:right="2304" w:firstLine="0"/>
        <w:jc w:val="center"/>
      </w:pPr>
      <w:r>
        <w:rPr>
          <w:rFonts w:ascii="Droid Sans Fallback" w:hAnsi="Droid Sans Fallback" w:eastAsia="Droid Sans Fallback"/>
          <w:b w:val="0"/>
          <w:i w:val="0"/>
          <w:color w:val="000000"/>
          <w:spacing w:val="0"/>
          <w:sz w:val="36"/>
        </w:rPr>
        <w:t xml:space="preserve">永宁县三沙源小学 </w:t>
      </w:r>
      <w:r>
        <w:br w:type="textWrapping"/>
      </w:r>
      <w:r>
        <w:rPr>
          <w:rFonts w:ascii="Droid Sans Fallback" w:hAnsi="Droid Sans Fallback" w:eastAsia="Droid Sans Fallback"/>
          <w:b w:val="0"/>
          <w:i w:val="0"/>
          <w:color w:val="000000"/>
          <w:spacing w:val="-4"/>
          <w:sz w:val="36"/>
        </w:rPr>
        <w:t>2026年单位预算——名词解释</w:t>
      </w:r>
    </w:p>
    <w:p w14:paraId="787A0887">
      <w:pPr>
        <w:widowControl/>
        <w:tabs>
          <w:tab w:val="left" w:pos="394"/>
          <w:tab w:val="left" w:pos="644"/>
        </w:tabs>
        <w:autoSpaceDE w:val="0"/>
        <w:autoSpaceDN w:val="0"/>
        <w:spacing w:before="452" w:after="0" w:line="518" w:lineRule="exact"/>
        <w:ind w:left="0" w:right="0" w:firstLine="0"/>
        <w:jc w:val="left"/>
      </w:pPr>
      <w:r>
        <w:tab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 xml:space="preserve">支出功能分类科目编码、名称：按照《2026年政府收支分类科 目》“类”、“款”、“项”的编码和名称填列 </w:t>
      </w:r>
      <w:r>
        <w:br w:type="textWrapping"/>
      </w: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本年收入：是指单位本年度取得的全部收入。</w:t>
      </w:r>
    </w:p>
    <w:p w14:paraId="5F75EA40">
      <w:pPr>
        <w:widowControl/>
        <w:tabs>
          <w:tab w:val="left" w:pos="644"/>
        </w:tabs>
        <w:autoSpaceDE w:val="0"/>
        <w:autoSpaceDN w:val="0"/>
        <w:spacing w:before="54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上年结转：是指单位上年结转本年使用的基本支出结转、项目 支出结转和结余和经营结余。</w:t>
      </w:r>
    </w:p>
    <w:p w14:paraId="674D0B28">
      <w:pPr>
        <w:widowControl/>
        <w:autoSpaceDE w:val="0"/>
        <w:autoSpaceDN w:val="0"/>
        <w:spacing w:before="220" w:after="0" w:line="316" w:lineRule="exact"/>
        <w:ind w:left="394" w:right="0" w:firstLine="0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本年支出：是指单位本年度全部支出。</w:t>
      </w:r>
    </w:p>
    <w:p w14:paraId="1E03BA4B">
      <w:pPr>
        <w:widowControl/>
        <w:tabs>
          <w:tab w:val="left" w:pos="456"/>
        </w:tabs>
        <w:autoSpaceDE w:val="0"/>
        <w:autoSpaceDN w:val="0"/>
        <w:spacing w:before="70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财政拨款收入：是指单位本年度从本级财政部门取得的财政拨 款，包括一般公共预算财政拨款和政府性基金预算财政拨款。</w:t>
      </w:r>
    </w:p>
    <w:p w14:paraId="1FE69794">
      <w:pPr>
        <w:widowControl/>
        <w:tabs>
          <w:tab w:val="left" w:pos="796"/>
        </w:tabs>
        <w:autoSpaceDE w:val="0"/>
        <w:autoSpaceDN w:val="0"/>
        <w:spacing w:before="54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事业收入：是指事业单位开展专业业务活动及其辅助活动取 得的收入。</w:t>
      </w:r>
    </w:p>
    <w:p w14:paraId="007F4439">
      <w:pPr>
        <w:widowControl/>
        <w:tabs>
          <w:tab w:val="left" w:pos="404"/>
        </w:tabs>
        <w:autoSpaceDE w:val="0"/>
        <w:autoSpaceDN w:val="0"/>
        <w:spacing w:before="42" w:after="0" w:line="494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经营收入：是指事业单位在专业业务活动及其辅助活动之外开展 非独立核算经营活动取得的收入。</w:t>
      </w:r>
    </w:p>
    <w:p w14:paraId="47BC70ED">
      <w:pPr>
        <w:widowControl/>
        <w:tabs>
          <w:tab w:val="left" w:pos="118"/>
        </w:tabs>
        <w:autoSpaceDE w:val="0"/>
        <w:autoSpaceDN w:val="0"/>
        <w:spacing w:before="56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其他收入：是指单位取得的除“财政拨款收入”、“事业收 入”、“经营收入”等以外的各项收入。</w:t>
      </w:r>
    </w:p>
    <w:p w14:paraId="500BA601">
      <w:pPr>
        <w:widowControl/>
        <w:tabs>
          <w:tab w:val="left" w:pos="796"/>
        </w:tabs>
        <w:autoSpaceDE w:val="0"/>
        <w:autoSpaceDN w:val="0"/>
        <w:spacing w:before="54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基本支出：是指单位为保障机构正常运转、完成日常工作任 务而发生的各项支出。</w:t>
      </w:r>
    </w:p>
    <w:p w14:paraId="3CA525AA">
      <w:pPr>
        <w:widowControl/>
        <w:tabs>
          <w:tab w:val="left" w:pos="456"/>
        </w:tabs>
        <w:autoSpaceDE w:val="0"/>
        <w:autoSpaceDN w:val="0"/>
        <w:spacing w:before="42" w:after="0" w:line="494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项目支出：是指单位为完成特定的行政工作任务或事业发展目 标，在基本支出之外发生的各项支出。</w:t>
      </w:r>
    </w:p>
    <w:p w14:paraId="39A0466A">
      <w:pPr>
        <w:widowControl/>
        <w:tabs>
          <w:tab w:val="left" w:pos="456"/>
        </w:tabs>
        <w:autoSpaceDE w:val="0"/>
        <w:autoSpaceDN w:val="0"/>
        <w:spacing w:before="56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人员经费：是指单位基本支出中用一般公共预算财政拨款安排 的“工资福利支出”和“对个人和家庭的补助”。</w:t>
      </w:r>
    </w:p>
    <w:p w14:paraId="5F756254">
      <w:pPr>
        <w:widowControl/>
        <w:tabs>
          <w:tab w:val="left" w:pos="644"/>
        </w:tabs>
        <w:autoSpaceDE w:val="0"/>
        <w:autoSpaceDN w:val="0"/>
        <w:spacing w:before="54" w:after="0" w:line="480" w:lineRule="exact"/>
        <w:ind w:left="0" w:right="0" w:firstLine="0"/>
        <w:jc w:val="left"/>
      </w:pPr>
      <w:r>
        <w:tab/>
      </w: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日常公用经费：是指单位用一般公共预算财政拨款安排的除人 员经费以外的基本支出。</w:t>
      </w:r>
    </w:p>
    <w:p w14:paraId="480A3CB5">
      <w:pPr>
        <w:widowControl/>
        <w:autoSpaceDE w:val="0"/>
        <w:autoSpaceDN w:val="0"/>
        <w:spacing w:before="56" w:after="0" w:line="480" w:lineRule="exact"/>
        <w:ind w:left="0" w:right="0" w:firstLine="644"/>
        <w:jc w:val="left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“三公”经费：纳入中央财政预决算管理的“三公”经费，是 指中央部门用财政拨款安排的因公出国（境）费、公务用车购置及</w:t>
      </w:r>
    </w:p>
    <w:p w14:paraId="382711ED">
      <w:pPr>
        <w:widowControl/>
        <w:autoSpaceDE w:val="0"/>
        <w:autoSpaceDN w:val="0"/>
        <w:spacing w:before="504" w:after="0" w:line="160" w:lineRule="exact"/>
        <w:ind w:left="0" w:right="4476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3"/>
          <w:sz w:val="16"/>
        </w:rPr>
        <w:t>-23-</w:t>
      </w:r>
    </w:p>
    <w:p w14:paraId="4170B734">
      <w:pPr>
        <w:sectPr>
          <w:pgSz w:w="11900" w:h="16840"/>
          <w:pgMar w:top="1440" w:right="1274" w:bottom="180" w:left="1320" w:header="720" w:footer="720" w:gutter="0"/>
          <w:cols w:equalWidth="0" w:num="1">
            <w:col w:w="9306"/>
          </w:cols>
          <w:docGrid w:linePitch="360" w:charSpace="0"/>
        </w:sectPr>
      </w:pPr>
    </w:p>
    <w:p w14:paraId="790CF924">
      <w:pPr>
        <w:widowControl/>
        <w:autoSpaceDE w:val="0"/>
        <w:autoSpaceDN w:val="0"/>
        <w:spacing w:before="0" w:after="0" w:line="446" w:lineRule="exact"/>
        <w:ind w:left="0" w:right="20" w:firstLine="0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运行费和公务接待费。其中，因公出国（境）费反映单位公务出国（境）的住宿费、旅费、伙食补助费、杂费、培训费等支出；公务 用车购置及运行费反映单位公务用车购置费及租用费、燃料费、维 修费、过路过桥费、保险费、安全奖励费用等支出；公务接待费反 映单位按规定开支的各类公务接待（含外宾接待）支出。</w: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763270</wp:posOffset>
                </wp:positionV>
                <wp:extent cx="5895340" cy="349504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95340" cy="3495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26" o:spt="202" type="#_x0000_t202" style="position:absolute;left:0pt;margin-left:66pt;margin-top:60.1pt;height:275.2pt;width:464.2pt;mso-position-horizontal-relative:page;mso-position-vertical-relative:page;z-index:-251657216;mso-width-relative:page;mso-height-relative:page;" filled="f" stroked="f" coordsize="21600,21600" o:gfxdata="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lKfPjZAAAADAEAAA8AAAAAAAAAAQAgAAAAIgAAAGRycy9kb3ducmV2LnhtbFBL&#10;AQIUABQAAAAIAIdO4kDotTFP9QEAAPgDAAAOAAAAAAAAAAEAIAAAACgBAABkcnMvZTJvRG9jLnht&#10;bFBLBQYAAAAABgAGAFkBAACPBQAAAAA=&#10;">
                <v:fill on="f" focussize="0,0"/>
                <v:stroke on="f"/>
                <v:imagedata o:title=""/>
                <o:lock v:ext="edit" aspectratio="t"/>
                <v:textbox inset="0mm,0mm,0mm,0mm"/>
              </v:shape>
            </w:pict>
          </mc:Fallback>
        </mc:AlternateContent>
      </w:r>
    </w:p>
    <w:p w14:paraId="648C7E7B">
      <w:pPr>
        <w:widowControl/>
        <w:autoSpaceDE w:val="0"/>
        <w:autoSpaceDN w:val="0"/>
        <w:spacing w:before="56" w:after="0" w:line="480" w:lineRule="exact"/>
        <w:ind w:left="0" w:right="20" w:firstLine="796"/>
        <w:jc w:val="both"/>
      </w:pPr>
      <w:r>
        <w:rPr>
          <w:rFonts w:ascii="fangsong" w:hAnsi="fangsong" w:eastAsia="fangsong"/>
          <w:b w:val="0"/>
          <w:i w:val="0"/>
          <w:color w:val="000000"/>
          <w:spacing w:val="7"/>
          <w:sz w:val="31"/>
        </w:rPr>
        <w:t>机关运行经费：是指为保障行政单位（包括实行公务员管理 的事业单位）运行用于购买货物和服务的各项资金，包括办公及印 刷费、邮电费、差旅费、会议费、福利费、日常维修费、专用材料 及一般设备购置费、办公用房水电费、办公用房取暖费、办公用房 物业管理费、公务用车运行维护费以及其他费用。</w:t>
      </w:r>
    </w:p>
    <w:p w14:paraId="1B3F05CE">
      <w:pPr>
        <w:widowControl/>
        <w:autoSpaceDE w:val="0"/>
        <w:autoSpaceDN w:val="0"/>
        <w:spacing w:before="10494" w:after="0" w:line="160" w:lineRule="exact"/>
        <w:ind w:left="0" w:right="4474" w:firstLine="0"/>
        <w:jc w:val="right"/>
      </w:pPr>
      <w:r>
        <w:rPr>
          <w:rFonts w:ascii="fangsong" w:hAnsi="fangsong" w:eastAsia="fangsong"/>
          <w:b w:val="0"/>
          <w:i w:val="0"/>
          <w:color w:val="000000"/>
          <w:w w:val="72"/>
          <w:sz w:val="16"/>
        </w:rPr>
        <w:t>-24-</w:t>
      </w:r>
    </w:p>
    <w:sectPr>
      <w:pgSz w:w="11900" w:h="16840"/>
      <w:pgMar w:top="1276" w:right="1276" w:bottom="180" w:left="1320" w:header="720" w:footer="720" w:gutter="0"/>
      <w:cols w:equalWidth="0" w:num="1">
        <w:col w:w="9304"/>
      </w:cols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Noto Sans Syriac Eastern"/>
    <w:panose1 w:val="02040503050406030204"/>
    <w:charset w:val="00"/>
    <w:family w:val="auto"/>
    <w:pitch w:val="default"/>
    <w:sig w:usb0="00000000" w:usb1="00000000" w:usb2="00000000" w:usb3="00000000" w:csb0="0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ＭＳ 明朝">
    <w:altName w:val="仿宋_GB2312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仿宋_GB2312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ＭＳ ゴシック">
    <w:altName w:val="仿宋_GB2312"/>
    <w:panose1 w:val="00000000000000000000"/>
    <w:charset w:val="80"/>
    <w:family w:val="modern"/>
    <w:pitch w:val="default"/>
    <w:sig w:usb0="00000000" w:usb1="00000000" w:usb2="00000010" w:usb3="00000000" w:csb0="00020000" w:csb1="00000000"/>
  </w:font>
  <w:font w:name="ＭＳ 明朝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">
    <w:altName w:val="DejaVu Math TeX Gyre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fangsong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ans">
    <w:panose1 w:val="020B0604020202020204"/>
    <w:charset w:val="00"/>
    <w:family w:val="auto"/>
    <w:pitch w:val="default"/>
    <w:sig w:usb0="A00002AF" w:usb1="500078FB" w:usb2="00000000" w:usb3="00000000" w:csb0="6000009F" w:csb1="DFD70000"/>
  </w:font>
  <w:font w:name="KaiTi">
    <w:altName w:val="方正楷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ＭＳ ゴシック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7FFD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qFormat/>
    <w:uiPriority w:val="99"/>
  </w:style>
  <w:style w:type="character" w:customStyle="1" w:styleId="136">
    <w:name w:val="Footer Char"/>
    <w:basedOn w:val="132"/>
    <w:link w:val="24"/>
    <w:qFormat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qFormat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qFormat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'1.0' encoding='UTF-8' standalone='yes'?>
<b:Sources xmlns:b="http://schemas.openxmlformats.org/officeDocument/2006/bibliography" xmlns:b="http://schemas.openxmlformats.org/officeDocument/2006/bibliography" SelectedStyle="/APA.XSL" StyleName="APA"/>
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2013-12-24T07:15:00Z</dcterms:created>
  <dc:creator>python-docx</dc:creator>
  <dc:description>generated by python-docx</dc:description>
  <cp:lastModifiedBy>lenovo</cp:lastModifiedBy>
  <dcterms:modified xsi:type="dcterms:W3CDTF">2026-04-27T16:55:33Z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474D6443F162EE7B8524EF6992FE3610_42</vt:lpwstr>
  </property>
</Properties>
</file>